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d12e" w14:textId="3d1d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Шал акына Северо - Казахстанской области от 5 апреля 2024 года № 16/1 "Об определении размера и порядка оказания жилищной помощи в районе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ноября 2025 года № 35/2. Зарегистрировано в Министерстве юстиции Республики Казахстан 28 ноября 2025 года № 37496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5 апреля 2024 года № 16/1 "Об определении размера и порядка оказания жилищной помощи в районе Шал акына Северо-Казахстанской области" (зарегистрировано в Реестре государственной регистрации нормативных правовых актов под № 7744-15)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определении размера и правил оказания жилищной помощи в районе Шал акына Северо-Казахстанской области";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районе Шал акына Северо-Казахстанской области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районе Шал акына Северо-Казахстанской области";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(пяти) процентов.";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 3-1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Размер жилищной помощи рассчитывается услугодателем, в пределах следующих норм: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 холодная вода не более четырех метров кубических на человека;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с приборами учета не более ноль целых двадцать пять тысячных гигакалории на один квадратный метр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 подпунктом 34) статьи 27 Закона Республики Казахстан "О местном государственном управлении и самоуправлении в Республике Казахстан";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района Шал акына Северо-Казахстанской области" в установленном законодательством Республики Казахстан порядке обеспечить: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Шал акына после его официального опубликования.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