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96cf" w14:textId="d509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Уалихановского районного маслихата от 19 марта 2024 года № 4-16 с "Об определении размера и порядка оказания жилищной помощи в Уалихановском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5 декабря 2025 года № 2-35 с. Зарегистрировано в Министерстве юстиции Республики Казахстан 8 декабря 2025 года № 37547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определении размера и порядка оказания жилищной помощи в Уалихановском районе Северо-Казахстанской области" от 19 марта 2024 года № 4-16 с (зарегистрировано в Реестре государственной регистрации нормативных правовых актов под № 7721-15)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"Об определении размера и правил оказания жилищной помощи в Уалихановском районе Северо-Казахстанской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Уалихановском районе Северо-Казахстанской области.";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Уалихановском районе Северо-Казахстанской области";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изложить в следующей редакции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Правила оказания жилищной помощи";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решению: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 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 Размер жилищной помощи рассчитывается услугодателем, в пределах следующих норм: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Уалихановского районного маслихата Северо-Казахстанской области по вопросам развития социальной сферы, соблюдения законности и депутатской этики.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Уалихановского районного маслихата" обеспечить: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Уалихановского районного маслихата после его первого официального опубликования.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Уалихановского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