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46f0" w14:textId="e304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19 апреля 2024 года № 151/13 "Об определении размера и порядка оказания жилищной помощи в Тайыншинском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2025 года № 415/28. Зарегистрировано в Министерстве юстиции Республики Казахстан 8 декабря 2025 года № 37546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определении размера и порядка оказания жилищной помощи в Тайыншинском районе Северо-Казахстанской области" от 19 апреля 2024 года № 151/13 (зарегистрировано в Реестре государственной регистрации нормативных правовых актов за № 7750-15)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Тайыншинском районе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Тайыншинском районе Северо-Казахстанской области".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Тайыншинском районе Северо-Казахстанской области,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Тайыншинском районе Северо-Казахстанской области"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пункт 3 изложить в новой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(пять) процентов.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рассчитывается услугодателем, в пределах следующих норм: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 удаление) не более шестьсот пятидесяти тенге на человека;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маслихата Тайыншинского района Северо-Казахстанской области по вопросам социальной защиты, охраны здоровья населения, образования, культуры и делам молодежи.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маслихата Тайыншинского района Северо-Казахстанской области" в порядке, установленном законодательством Республики Казахстан обеспечить: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аппарата маслихата Тайыншинского района Северо-Казахстанской области и в местном печатном издании после его официального опубликования.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Тайыншинского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