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9ffff" w14:textId="3f9ff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Кызылжарского районного маслихата Северо-Казахстанской области от 27 декабря 2023 года № 8/4 "Об утверждении Правил оказания социальной помощи, установления ее размеров и определения перечня отдельных категорий нуждающихся граждан в Кызылжарском районе Северо-Казахстанской области"</w:t>
      </w:r>
    </w:p>
    <w:p>
      <w:pPr>
        <w:spacing w:after="0"/>
        <w:ind w:left="0"/>
        <w:jc w:val="both"/>
      </w:pPr>
      <w:r>
        <w:rPr>
          <w:rFonts w:ascii="Times New Roman"/>
          <w:b w:val="false"/>
          <w:i w:val="false"/>
          <w:color w:val="000000"/>
          <w:sz w:val="28"/>
        </w:rPr>
        <w:t>Решение Кызылжарского районного маслихата Северо-Казахстанской области от 2 мая 2025 года № 22/1. Зарегистрировано в Департаменте юстиции Северо-Казахстанской области 13 мая 2025 года № 7922-15</w:t>
      </w:r>
    </w:p>
    <w:p>
      <w:pPr>
        <w:spacing w:after="0"/>
        <w:ind w:left="0"/>
        <w:jc w:val="both"/>
      </w:pPr>
      <w:bookmarkStart w:name="z4" w:id="0"/>
      <w:r>
        <w:rPr>
          <w:rFonts w:ascii="Times New Roman"/>
          <w:b w:val="false"/>
          <w:i w:val="false"/>
          <w:color w:val="000000"/>
          <w:sz w:val="28"/>
        </w:rPr>
        <w:t>
      Кызылжарский районный маслихат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Кызылжарского районного маслихата Северо-Казахстанской области от 27 декабря 2023 года № 8/4 "Об утверждении Правил оказания социальной помощи, установления ее размеров и определения перечня отдельных категорий нуждающихся граждан в Кызылжарском районе Северо-Казахстанской области" (зарегистрировано в Реестре государственной регистрации нормативных правовых актов № 7668-15) следующее изменение:</w:t>
      </w:r>
    </w:p>
    <w:bookmarkEnd w:id="1"/>
    <w:bookmarkStart w:name="z6" w:id="2"/>
    <w:p>
      <w:pPr>
        <w:spacing w:after="0"/>
        <w:ind w:left="0"/>
        <w:jc w:val="both"/>
      </w:pPr>
      <w:r>
        <w:rPr>
          <w:rFonts w:ascii="Times New Roman"/>
          <w:b w:val="false"/>
          <w:i w:val="false"/>
          <w:color w:val="000000"/>
          <w:sz w:val="28"/>
        </w:rPr>
        <w:t>
      Правила оказания социальной помощи, установления ее размеров и определения перечня отдельных категорий нуждающихся граждан в Кызылжарском районе Северо-Казахстанской области, утвержденные указанным решением, изложить в новой редакции согласно приложению к настоящему решению.</w:t>
      </w:r>
    </w:p>
    <w:bookmarkEnd w:id="2"/>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посля дня его первого официального опубликования и распространяются на правоотношения, возникшие с 1 апреля 2025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Кызылжарского районного маслихата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Кызылжарского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мая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Кызылжарского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w:t>
            </w:r>
          </w:p>
        </w:tc>
      </w:tr>
    </w:tbl>
    <w:bookmarkStart w:name="z21"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в Кызылжарском районе Северо-Казахстанской области</w:t>
      </w:r>
    </w:p>
    <w:bookmarkEnd w:id="4"/>
    <w:bookmarkStart w:name="z22" w:id="5"/>
    <w:p>
      <w:pPr>
        <w:spacing w:after="0"/>
        <w:ind w:left="0"/>
        <w:jc w:val="left"/>
      </w:pPr>
      <w:r>
        <w:rPr>
          <w:rFonts w:ascii="Times New Roman"/>
          <w:b/>
          <w:i w:val="false"/>
          <w:color w:val="000000"/>
        </w:rPr>
        <w:t xml:space="preserve"> Глава 1. Общие положения</w:t>
      </w:r>
    </w:p>
    <w:bookmarkEnd w:id="5"/>
    <w:bookmarkStart w:name="z23" w:id="6"/>
    <w:p>
      <w:pPr>
        <w:spacing w:after="0"/>
        <w:ind w:left="0"/>
        <w:jc w:val="both"/>
      </w:pPr>
      <w:r>
        <w:rPr>
          <w:rFonts w:ascii="Times New Roman"/>
          <w:b w:val="false"/>
          <w:i w:val="false"/>
          <w:color w:val="000000"/>
          <w:sz w:val="28"/>
        </w:rPr>
        <w:t>
      1. Правила оказания социальной помощи, установления ее размеров и определения перечня отдельных категорий нуждающихся граждан в Кызылжарском районе Северо-Казахстанской области (далее – Правила) разработаны на основании Социального кодекса Республики Казахстан, Закона Республики Казахстан "О ветеранах", в соответствии с постановлением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6"/>
    <w:bookmarkStart w:name="z24"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5"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26" w:id="9"/>
    <w:p>
      <w:pPr>
        <w:spacing w:after="0"/>
        <w:ind w:left="0"/>
        <w:jc w:val="both"/>
      </w:pPr>
      <w:r>
        <w:rPr>
          <w:rFonts w:ascii="Times New Roman"/>
          <w:b w:val="false"/>
          <w:i w:val="false"/>
          <w:color w:val="000000"/>
          <w:sz w:val="28"/>
        </w:rPr>
        <w:t>
      2) специальная комиссия – комиссия, создаваемая решением акима Кызылжарского района Северо-Казахстанской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9"/>
    <w:bookmarkStart w:name="z27" w:id="1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28" w:id="11"/>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"Кызылжарский районный отдел занятости и социальных программ";</w:t>
      </w:r>
    </w:p>
    <w:bookmarkEnd w:id="11"/>
    <w:bookmarkStart w:name="z29" w:id="12"/>
    <w:p>
      <w:pPr>
        <w:spacing w:after="0"/>
        <w:ind w:left="0"/>
        <w:jc w:val="both"/>
      </w:pPr>
      <w:r>
        <w:rPr>
          <w:rFonts w:ascii="Times New Roman"/>
          <w:b w:val="false"/>
          <w:i w:val="false"/>
          <w:color w:val="000000"/>
          <w:sz w:val="28"/>
        </w:rPr>
        <w:t xml:space="preserve">
      5) прожиточный минимум – минимальный денежный доход на одного человека, равный по величине стоимости минимальной потребительской корзины; </w:t>
      </w:r>
    </w:p>
    <w:bookmarkEnd w:id="12"/>
    <w:bookmarkStart w:name="z30" w:id="13"/>
    <w:p>
      <w:pPr>
        <w:spacing w:after="0"/>
        <w:ind w:left="0"/>
        <w:jc w:val="both"/>
      </w:pPr>
      <w:r>
        <w:rPr>
          <w:rFonts w:ascii="Times New Roman"/>
          <w:b w:val="false"/>
          <w:i w:val="false"/>
          <w:color w:val="000000"/>
          <w:sz w:val="28"/>
        </w:rPr>
        <w:t>
      6) среднедушевой доход – доля совокупного дохода семьи, приходящаяся на каждого члена семьи в месяц;</w:t>
      </w:r>
    </w:p>
    <w:bookmarkEnd w:id="13"/>
    <w:bookmarkStart w:name="z31" w:id="14"/>
    <w:p>
      <w:pPr>
        <w:spacing w:after="0"/>
        <w:ind w:left="0"/>
        <w:jc w:val="both"/>
      </w:pPr>
      <w:r>
        <w:rPr>
          <w:rFonts w:ascii="Times New Roman"/>
          <w:b w:val="false"/>
          <w:i w:val="false"/>
          <w:color w:val="000000"/>
          <w:sz w:val="28"/>
        </w:rPr>
        <w:t>
      7) праздничные дни – дни национальных и государственных праздников Республики Казахстан; праздничные дни – дни национальных и государственных праздников Республики Казахстан;</w:t>
      </w:r>
    </w:p>
    <w:bookmarkEnd w:id="14"/>
    <w:bookmarkStart w:name="z32" w:id="15"/>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5"/>
    <w:bookmarkStart w:name="z33" w:id="16"/>
    <w:p>
      <w:pPr>
        <w:spacing w:after="0"/>
        <w:ind w:left="0"/>
        <w:jc w:val="both"/>
      </w:pPr>
      <w:r>
        <w:rPr>
          <w:rFonts w:ascii="Times New Roman"/>
          <w:b w:val="false"/>
          <w:i w:val="false"/>
          <w:color w:val="000000"/>
          <w:sz w:val="28"/>
        </w:rPr>
        <w:t>
      9)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6"/>
    <w:bookmarkStart w:name="z34" w:id="17"/>
    <w:p>
      <w:pPr>
        <w:spacing w:after="0"/>
        <w:ind w:left="0"/>
        <w:jc w:val="both"/>
      </w:pPr>
      <w:r>
        <w:rPr>
          <w:rFonts w:ascii="Times New Roman"/>
          <w:b w:val="false"/>
          <w:i w:val="false"/>
          <w:color w:val="000000"/>
          <w:sz w:val="28"/>
        </w:rPr>
        <w:t>
      10) предельный размер – утверждҰнный максимальный размер социальной помощи;</w:t>
      </w:r>
    </w:p>
    <w:bookmarkEnd w:id="17"/>
    <w:bookmarkStart w:name="z35" w:id="18"/>
    <w:p>
      <w:pPr>
        <w:spacing w:after="0"/>
        <w:ind w:left="0"/>
        <w:jc w:val="both"/>
      </w:pPr>
      <w:r>
        <w:rPr>
          <w:rFonts w:ascii="Times New Roman"/>
          <w:b w:val="false"/>
          <w:i w:val="false"/>
          <w:color w:val="000000"/>
          <w:sz w:val="28"/>
        </w:rPr>
        <w:t>
      11)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8"/>
    <w:bookmarkStart w:name="z36" w:id="19"/>
    <w:p>
      <w:pPr>
        <w:spacing w:after="0"/>
        <w:ind w:left="0"/>
        <w:jc w:val="both"/>
      </w:pPr>
      <w:r>
        <w:rPr>
          <w:rFonts w:ascii="Times New Roman"/>
          <w:b w:val="false"/>
          <w:i w:val="false"/>
          <w:color w:val="000000"/>
          <w:sz w:val="28"/>
        </w:rPr>
        <w:t>
      12)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19"/>
    <w:bookmarkStart w:name="z37" w:id="20"/>
    <w:p>
      <w:pPr>
        <w:spacing w:after="0"/>
        <w:ind w:left="0"/>
        <w:jc w:val="both"/>
      </w:pPr>
      <w:r>
        <w:rPr>
          <w:rFonts w:ascii="Times New Roman"/>
          <w:b w:val="false"/>
          <w:i w:val="false"/>
          <w:color w:val="000000"/>
          <w:sz w:val="28"/>
        </w:rPr>
        <w:t>
      13)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0"/>
    <w:bookmarkStart w:name="z38" w:id="21"/>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и зарегистрированных на территории Кызылжарского района Северо-Казахстанской области.</w:t>
      </w:r>
    </w:p>
    <w:bookmarkEnd w:id="21"/>
    <w:bookmarkStart w:name="z39" w:id="22"/>
    <w:p>
      <w:pPr>
        <w:spacing w:after="0"/>
        <w:ind w:left="0"/>
        <w:jc w:val="both"/>
      </w:pPr>
      <w:r>
        <w:rPr>
          <w:rFonts w:ascii="Times New Roman"/>
          <w:b w:val="false"/>
          <w:i w:val="false"/>
          <w:color w:val="000000"/>
          <w:sz w:val="28"/>
        </w:rPr>
        <w:t>
      4. Меры социальной поддержки, предусмотренные пунктом 4 статьи 71, пунктом 3 статьи 170, пунктом 3 статьи 229 Социального кодекса Республики Казахстан, подпунктом 2) пункта 1 статьи 10, подпунктом 2) пункта 1 статьи 11, подпунктом 2)пункта 1 статьи 12, подпунктом 2) статьи 13, статьей 17 Закона Республики Казахстан "О ветеранах" (далее – Закон), оказываются в порядке, определенном настоящими Правилами.</w:t>
      </w:r>
    </w:p>
    <w:bookmarkEnd w:id="22"/>
    <w:bookmarkStart w:name="z40" w:id="23"/>
    <w:p>
      <w:pPr>
        <w:spacing w:after="0"/>
        <w:ind w:left="0"/>
        <w:jc w:val="both"/>
      </w:pPr>
      <w:r>
        <w:rPr>
          <w:rFonts w:ascii="Times New Roman"/>
          <w:b w:val="false"/>
          <w:i w:val="false"/>
          <w:color w:val="000000"/>
          <w:sz w:val="28"/>
        </w:rPr>
        <w:t>
      5. Социальная помощь предоставляется единовременно и периодически (ежемесячно, 1 раз в год).</w:t>
      </w:r>
    </w:p>
    <w:bookmarkEnd w:id="23"/>
    <w:bookmarkStart w:name="z41" w:id="24"/>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4"/>
    <w:bookmarkStart w:name="z42" w:id="25"/>
    <w:p>
      <w:pPr>
        <w:spacing w:after="0"/>
        <w:ind w:left="0"/>
        <w:jc w:val="both"/>
      </w:pPr>
      <w:r>
        <w:rPr>
          <w:rFonts w:ascii="Times New Roman"/>
          <w:b w:val="false"/>
          <w:i w:val="false"/>
          <w:color w:val="000000"/>
          <w:sz w:val="28"/>
        </w:rPr>
        <w:t>
      6. Основаниями для отнесения граждан к категории нуждающихся являются:</w:t>
      </w:r>
    </w:p>
    <w:bookmarkEnd w:id="25"/>
    <w:bookmarkStart w:name="z43" w:id="26"/>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6"/>
    <w:bookmarkStart w:name="z44" w:id="27"/>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27"/>
    <w:bookmarkStart w:name="z45" w:id="28"/>
    <w:p>
      <w:pPr>
        <w:spacing w:after="0"/>
        <w:ind w:left="0"/>
        <w:jc w:val="both"/>
      </w:pPr>
      <w:r>
        <w:rPr>
          <w:rFonts w:ascii="Times New Roman"/>
          <w:b w:val="false"/>
          <w:i w:val="false"/>
          <w:color w:val="000000"/>
          <w:sz w:val="28"/>
        </w:rPr>
        <w:t>
      3) наличие социально значимого заболевания;</w:t>
      </w:r>
    </w:p>
    <w:bookmarkEnd w:id="28"/>
    <w:bookmarkStart w:name="z46" w:id="29"/>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29"/>
    <w:bookmarkStart w:name="z47" w:id="30"/>
    <w:p>
      <w:pPr>
        <w:spacing w:after="0"/>
        <w:ind w:left="0"/>
        <w:jc w:val="both"/>
      </w:pPr>
      <w:r>
        <w:rPr>
          <w:rFonts w:ascii="Times New Roman"/>
          <w:b w:val="false"/>
          <w:i w:val="false"/>
          <w:color w:val="000000"/>
          <w:sz w:val="28"/>
        </w:rPr>
        <w:t>
      5) сиротство, отсутствие родительского попечения;</w:t>
      </w:r>
    </w:p>
    <w:bookmarkEnd w:id="30"/>
    <w:bookmarkStart w:name="z48" w:id="31"/>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31"/>
    <w:bookmarkStart w:name="z49" w:id="32"/>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32"/>
    <w:bookmarkStart w:name="z50" w:id="33"/>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3"/>
    <w:bookmarkStart w:name="z51" w:id="34"/>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bookmarkEnd w:id="34"/>
    <w:bookmarkStart w:name="z52" w:id="35"/>
    <w:p>
      <w:pPr>
        <w:spacing w:after="0"/>
        <w:ind w:left="0"/>
        <w:jc w:val="both"/>
      </w:pPr>
      <w:r>
        <w:rPr>
          <w:rFonts w:ascii="Times New Roman"/>
          <w:b w:val="false"/>
          <w:i w:val="false"/>
          <w:color w:val="000000"/>
          <w:sz w:val="28"/>
        </w:rPr>
        <w:t>
      7. Социальная помощь к праздничным дням и памятным датам оказывается 1 (один) раз в год, в виде денежных выплат через Государственную корпорацию следующим категориям граждан:</w:t>
      </w:r>
    </w:p>
    <w:bookmarkEnd w:id="35"/>
    <w:bookmarkStart w:name="z53" w:id="36"/>
    <w:p>
      <w:pPr>
        <w:spacing w:after="0"/>
        <w:ind w:left="0"/>
        <w:jc w:val="both"/>
      </w:pPr>
      <w:r>
        <w:rPr>
          <w:rFonts w:ascii="Times New Roman"/>
          <w:b w:val="false"/>
          <w:i w:val="false"/>
          <w:color w:val="000000"/>
          <w:sz w:val="28"/>
        </w:rPr>
        <w:t xml:space="preserve">
      1) День вывода ограниченного контингента советских войск из Демократической Республики Афганистан – 15 февраля: </w:t>
      </w:r>
    </w:p>
    <w:bookmarkEnd w:id="36"/>
    <w:bookmarkStart w:name="z54" w:id="37"/>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bookmarkEnd w:id="37"/>
    <w:bookmarkStart w:name="z55" w:id="38"/>
    <w:p>
      <w:pPr>
        <w:spacing w:after="0"/>
        <w:ind w:left="0"/>
        <w:jc w:val="both"/>
      </w:pPr>
      <w:r>
        <w:rPr>
          <w:rFonts w:ascii="Times New Roman"/>
          <w:b w:val="false"/>
          <w:i w:val="false"/>
          <w:color w:val="000000"/>
          <w:sz w:val="28"/>
        </w:rPr>
        <w:t>
      военнообязанным, призвавшимся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bookmarkEnd w:id="38"/>
    <w:bookmarkStart w:name="z56" w:id="39"/>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bookmarkEnd w:id="39"/>
    <w:bookmarkStart w:name="z57" w:id="40"/>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bookmarkEnd w:id="40"/>
    <w:bookmarkStart w:name="z58" w:id="41"/>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bookmarkEnd w:id="41"/>
    <w:bookmarkStart w:name="z59" w:id="4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bookmarkEnd w:id="42"/>
    <w:bookmarkStart w:name="z60" w:id="43"/>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43"/>
    <w:bookmarkStart w:name="z61" w:id="44"/>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44"/>
    <w:bookmarkStart w:name="z62" w:id="45"/>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bookmarkEnd w:id="45"/>
    <w:bookmarkStart w:name="z63" w:id="46"/>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46"/>
    <w:bookmarkStart w:name="z64" w:id="4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47"/>
    <w:bookmarkStart w:name="z65" w:id="48"/>
    <w:p>
      <w:pPr>
        <w:spacing w:after="0"/>
        <w:ind w:left="0"/>
        <w:jc w:val="both"/>
      </w:pPr>
      <w:r>
        <w:rPr>
          <w:rFonts w:ascii="Times New Roman"/>
          <w:b w:val="false"/>
          <w:i w:val="false"/>
          <w:color w:val="000000"/>
          <w:sz w:val="28"/>
        </w:rPr>
        <w:t>
      2) Международной женский день – 8 марта:</w:t>
      </w:r>
    </w:p>
    <w:bookmarkEnd w:id="48"/>
    <w:bookmarkStart w:name="z66" w:id="49"/>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49"/>
    <w:bookmarkStart w:name="z67" w:id="50"/>
    <w:p>
      <w:pPr>
        <w:spacing w:after="0"/>
        <w:ind w:left="0"/>
        <w:jc w:val="both"/>
      </w:pPr>
      <w:r>
        <w:rPr>
          <w:rFonts w:ascii="Times New Roman"/>
          <w:b w:val="false"/>
          <w:i w:val="false"/>
          <w:color w:val="000000"/>
          <w:sz w:val="28"/>
        </w:rPr>
        <w:t>
      многодетным семьям, имеющим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50"/>
    <w:bookmarkStart w:name="z68" w:id="51"/>
    <w:p>
      <w:pPr>
        <w:spacing w:after="0"/>
        <w:ind w:left="0"/>
        <w:jc w:val="both"/>
      </w:pPr>
      <w:r>
        <w:rPr>
          <w:rFonts w:ascii="Times New Roman"/>
          <w:b w:val="false"/>
          <w:i w:val="false"/>
          <w:color w:val="000000"/>
          <w:sz w:val="28"/>
        </w:rPr>
        <w:t>
      3) День защитника Отечества – 7 мая:</w:t>
      </w:r>
    </w:p>
    <w:bookmarkEnd w:id="51"/>
    <w:bookmarkStart w:name="z69" w:id="52"/>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(пяти) месячных расчетных показателей;</w:t>
      </w:r>
    </w:p>
    <w:bookmarkEnd w:id="52"/>
    <w:bookmarkStart w:name="z70" w:id="53"/>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53"/>
    <w:bookmarkStart w:name="z71" w:id="54"/>
    <w:p>
      <w:pPr>
        <w:spacing w:after="0"/>
        <w:ind w:left="0"/>
        <w:jc w:val="both"/>
      </w:pPr>
      <w:r>
        <w:rPr>
          <w:rFonts w:ascii="Times New Roman"/>
          <w:b w:val="false"/>
          <w:i w:val="false"/>
          <w:color w:val="000000"/>
          <w:sz w:val="28"/>
        </w:rPr>
        <w:t>
      4) День Победы – 9 мая:</w:t>
      </w:r>
    </w:p>
    <w:bookmarkEnd w:id="54"/>
    <w:bookmarkStart w:name="z72" w:id="55"/>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382 (триста восемьдесят два) месячных расчетных показателей, в 2025 году –5 000 000 (пять миллионов) тенге;</w:t>
      </w:r>
    </w:p>
    <w:bookmarkEnd w:id="55"/>
    <w:bookmarkStart w:name="z73" w:id="56"/>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382 (триста восемьдесят два) месячных расчетных показателей, в 2025 году – 5 000 000 (пять миллионов) тенге;</w:t>
      </w:r>
    </w:p>
    <w:bookmarkEnd w:id="56"/>
    <w:bookmarkStart w:name="z74" w:id="5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57"/>
    <w:bookmarkStart w:name="z75" w:id="5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58"/>
    <w:bookmarkStart w:name="z76" w:id="59"/>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26 (двадцать шесть) месячных расчетных показателей;</w:t>
      </w:r>
    </w:p>
    <w:bookmarkEnd w:id="59"/>
    <w:bookmarkStart w:name="z77" w:id="6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еҰ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(двадцать шесть) месячных расчетных показателей;</w:t>
      </w:r>
    </w:p>
    <w:bookmarkEnd w:id="60"/>
    <w:bookmarkStart w:name="z78" w:id="61"/>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26 (двадцать шесть) месячных расчетных показателей;</w:t>
      </w:r>
    </w:p>
    <w:bookmarkEnd w:id="61"/>
    <w:bookmarkStart w:name="z79" w:id="62"/>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26 (двадцать шесть) месячных расчетных показателей;</w:t>
      </w:r>
    </w:p>
    <w:bookmarkEnd w:id="62"/>
    <w:bookmarkStart w:name="z80" w:id="6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(двадцать шесть) месячных расчетных показателей;</w:t>
      </w:r>
    </w:p>
    <w:bookmarkEnd w:id="63"/>
    <w:bookmarkStart w:name="z81" w:id="64"/>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награждҰнным медалью "За оборону Ленинграда" и знаком "Жителю блокадного Ленинграда" – в размере 16 (шестнадцать) месячных расчетных показателей;</w:t>
      </w:r>
    </w:p>
    <w:bookmarkEnd w:id="64"/>
    <w:bookmarkStart w:name="z82" w:id="65"/>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(шестнадцать) месячных расчетных показателей;</w:t>
      </w:r>
    </w:p>
    <w:bookmarkEnd w:id="65"/>
    <w:bookmarkStart w:name="z83" w:id="66"/>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16 (шестнадцать) месячных расчетных показателей;</w:t>
      </w:r>
    </w:p>
    <w:bookmarkEnd w:id="66"/>
    <w:bookmarkStart w:name="z84" w:id="67"/>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награждҰнного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8 (восемь) месячных расчетных показателей, в 2025 году – 50 (пятьдесят) тысяч тенге;</w:t>
      </w:r>
    </w:p>
    <w:bookmarkEnd w:id="67"/>
    <w:bookmarkStart w:name="z85" w:id="68"/>
    <w:p>
      <w:pPr>
        <w:spacing w:after="0"/>
        <w:ind w:left="0"/>
        <w:jc w:val="both"/>
      </w:pPr>
      <w:r>
        <w:rPr>
          <w:rFonts w:ascii="Times New Roman"/>
          <w:b w:val="false"/>
          <w:i w:val="false"/>
          <w:color w:val="000000"/>
          <w:sz w:val="28"/>
        </w:rPr>
        <w:t>
      лицам, награждҰнным орденами и медалями бывшего Союза ССР за самоотверженный труд и безупречную воинскую службу в тылу в годы Великой Отечественной войны – в размере 8 (восемь) месячных расчетных показателей, в 2025 году – 50 (пятьдесят) тысяч тенге;</w:t>
      </w:r>
    </w:p>
    <w:bookmarkEnd w:id="68"/>
    <w:bookmarkStart w:name="z86" w:id="69"/>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награждҰнным орденами и медалями бывшего Союза ССР за самоотверженный труд и безупречную воинскую службу в тылу в годы Великой Отечественной войны– в размере 5 (пять) месячных расчетных показателей, в 2025 году 50 (пятьдесят) тысяч тенге;</w:t>
      </w:r>
    </w:p>
    <w:bookmarkEnd w:id="69"/>
    <w:bookmarkStart w:name="z87" w:id="70"/>
    <w:p>
      <w:pPr>
        <w:spacing w:after="0"/>
        <w:ind w:left="0"/>
        <w:jc w:val="both"/>
      </w:pPr>
      <w:r>
        <w:rPr>
          <w:rFonts w:ascii="Times New Roman"/>
          <w:b w:val="false"/>
          <w:i w:val="false"/>
          <w:color w:val="000000"/>
          <w:sz w:val="28"/>
        </w:rPr>
        <w:t>
      5) День памяти жертв политических репрессий и голода – 31 мая:</w:t>
      </w:r>
    </w:p>
    <w:bookmarkEnd w:id="70"/>
    <w:bookmarkStart w:name="z88" w:id="71"/>
    <w:p>
      <w:pPr>
        <w:spacing w:after="0"/>
        <w:ind w:left="0"/>
        <w:jc w:val="both"/>
      </w:pPr>
      <w:r>
        <w:rPr>
          <w:rFonts w:ascii="Times New Roman"/>
          <w:b w:val="false"/>
          <w:i w:val="false"/>
          <w:color w:val="000000"/>
          <w:sz w:val="28"/>
        </w:rPr>
        <w:t>
      лицам, непосредственно подвергшимся политическим репрессиям на территории бывшего Союза ССР и в настоящее время являющимися гражданами Республики Казахстан – в размере 15 (пятнадцать) месячных расчетных показателей;</w:t>
      </w:r>
    </w:p>
    <w:bookmarkEnd w:id="71"/>
    <w:bookmarkStart w:name="z89" w:id="72"/>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 в размере 15 (пятнадцать) месячных расчетных показателей, в случаях:</w:t>
      </w:r>
    </w:p>
    <w:bookmarkEnd w:id="72"/>
    <w:bookmarkStart w:name="z90" w:id="73"/>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73"/>
    <w:bookmarkStart w:name="z91" w:id="74"/>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74"/>
    <w:bookmarkStart w:name="z92" w:id="75"/>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75"/>
    <w:bookmarkStart w:name="z93" w:id="76"/>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Союза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 – 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76"/>
    <w:bookmarkStart w:name="z94" w:id="77"/>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77"/>
    <w:bookmarkStart w:name="z95" w:id="78"/>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78"/>
    <w:bookmarkStart w:name="z96" w:id="79"/>
    <w:p>
      <w:pPr>
        <w:spacing w:after="0"/>
        <w:ind w:left="0"/>
        <w:jc w:val="both"/>
      </w:pPr>
      <w:r>
        <w:rPr>
          <w:rFonts w:ascii="Times New Roman"/>
          <w:b w:val="false"/>
          <w:i w:val="false"/>
          <w:color w:val="000000"/>
          <w:sz w:val="28"/>
        </w:rPr>
        <w:t>
      6) День закрытия Семипалатинского испытательного ядерного полигона – 29 августа:</w:t>
      </w:r>
    </w:p>
    <w:bookmarkEnd w:id="79"/>
    <w:bookmarkStart w:name="z97" w:id="80"/>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(тридцать пять) месячных расчетных показателей;</w:t>
      </w:r>
    </w:p>
    <w:bookmarkEnd w:id="80"/>
    <w:bookmarkStart w:name="z98" w:id="81"/>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bookmarkEnd w:id="81"/>
    <w:bookmarkStart w:name="z99" w:id="82"/>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(тридцать пять) месячных расчетных показателей;</w:t>
      </w:r>
    </w:p>
    <w:bookmarkEnd w:id="82"/>
    <w:bookmarkStart w:name="z100" w:id="83"/>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bookmarkEnd w:id="83"/>
    <w:bookmarkStart w:name="z101" w:id="84"/>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w:t>
      </w:r>
    </w:p>
    <w:bookmarkEnd w:id="84"/>
    <w:bookmarkStart w:name="z102" w:id="85"/>
    <w:p>
      <w:pPr>
        <w:spacing w:after="0"/>
        <w:ind w:left="0"/>
        <w:jc w:val="both"/>
      </w:pPr>
      <w:r>
        <w:rPr>
          <w:rFonts w:ascii="Times New Roman"/>
          <w:b w:val="false"/>
          <w:i w:val="false"/>
          <w:color w:val="000000"/>
          <w:sz w:val="28"/>
        </w:rPr>
        <w:t>
      7) День Конституции Республики Казахстан – 30 августа:</w:t>
      </w:r>
    </w:p>
    <w:bookmarkEnd w:id="85"/>
    <w:bookmarkStart w:name="z103" w:id="86"/>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трех степеней - в размере 10 (десять) месячных расчетных показателей;</w:t>
      </w:r>
    </w:p>
    <w:bookmarkEnd w:id="86"/>
    <w:bookmarkStart w:name="z104" w:id="87"/>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размере10 (десять) месячных расчетных показателей;</w:t>
      </w:r>
    </w:p>
    <w:bookmarkEnd w:id="87"/>
    <w:bookmarkStart w:name="z105" w:id="88"/>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района – в размере 10 (десять) месячных расчетных показателей;</w:t>
      </w:r>
    </w:p>
    <w:bookmarkEnd w:id="88"/>
    <w:bookmarkStart w:name="z106" w:id="89"/>
    <w:p>
      <w:pPr>
        <w:spacing w:after="0"/>
        <w:ind w:left="0"/>
        <w:jc w:val="both"/>
      </w:pPr>
      <w:r>
        <w:rPr>
          <w:rFonts w:ascii="Times New Roman"/>
          <w:b w:val="false"/>
          <w:i w:val="false"/>
          <w:color w:val="000000"/>
          <w:sz w:val="28"/>
        </w:rPr>
        <w:t>
      8) День Независимости Республики Казахстан – 16 декабря:</w:t>
      </w:r>
    </w:p>
    <w:bookmarkEnd w:id="89"/>
    <w:bookmarkStart w:name="z107" w:id="90"/>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репрессии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51 (пятьдесят один) месячных расчетных показателей.</w:t>
      </w:r>
    </w:p>
    <w:bookmarkEnd w:id="90"/>
    <w:bookmarkStart w:name="z108" w:id="91"/>
    <w:p>
      <w:pPr>
        <w:spacing w:after="0"/>
        <w:ind w:left="0"/>
        <w:jc w:val="both"/>
      </w:pPr>
      <w:r>
        <w:rPr>
          <w:rFonts w:ascii="Times New Roman"/>
          <w:b w:val="false"/>
          <w:i w:val="false"/>
          <w:color w:val="000000"/>
          <w:sz w:val="28"/>
        </w:rPr>
        <w:t>
      8. Социальная помощь оказывается без учета среднедушевого дохода следующим отдельным категориям нуждающихся граждан:</w:t>
      </w:r>
    </w:p>
    <w:bookmarkEnd w:id="91"/>
    <w:bookmarkStart w:name="z109" w:id="92"/>
    <w:p>
      <w:pPr>
        <w:spacing w:after="0"/>
        <w:ind w:left="0"/>
        <w:jc w:val="both"/>
      </w:pPr>
      <w:r>
        <w:rPr>
          <w:rFonts w:ascii="Times New Roman"/>
          <w:b w:val="false"/>
          <w:i w:val="false"/>
          <w:color w:val="000000"/>
          <w:sz w:val="28"/>
        </w:rPr>
        <w:t>
      1) гражданину (семье) в случае причинения ущерба ему (ей) либо его имуществу вследствие стихийного бедствия, пожара – единовременно в размере 100 (сто) месячных расчетных показателей одному из собственников жилья (жилого строения), срок обращения за социальной помощью не позднее шести месяцев с момента наступления нуждаемости, на основании документа, подтверждающего факт стихийного бедствия, пожара;</w:t>
      </w:r>
    </w:p>
    <w:bookmarkEnd w:id="92"/>
    <w:bookmarkStart w:name="z110" w:id="93"/>
    <w:p>
      <w:pPr>
        <w:spacing w:after="0"/>
        <w:ind w:left="0"/>
        <w:jc w:val="both"/>
      </w:pPr>
      <w:r>
        <w:rPr>
          <w:rFonts w:ascii="Times New Roman"/>
          <w:b w:val="false"/>
          <w:i w:val="false"/>
          <w:color w:val="000000"/>
          <w:sz w:val="28"/>
        </w:rPr>
        <w:t>
      2) лицам с ограниченной жизнедеятельностью вследствие социально-значимых заболеваний и заболеваний, представляющих опасность для окружающих, в том числе:</w:t>
      </w:r>
    </w:p>
    <w:bookmarkEnd w:id="93"/>
    <w:bookmarkStart w:name="z111" w:id="94"/>
    <w:p>
      <w:pPr>
        <w:spacing w:after="0"/>
        <w:ind w:left="0"/>
        <w:jc w:val="both"/>
      </w:pPr>
      <w:r>
        <w:rPr>
          <w:rFonts w:ascii="Times New Roman"/>
          <w:b w:val="false"/>
          <w:i w:val="false"/>
          <w:color w:val="000000"/>
          <w:sz w:val="28"/>
        </w:rPr>
        <w:t>
      лицам, состоящим на диспансерном учете с заболеванием туберкулез, и находящимся на амбулаторном лечении на основании списков, предоставляемых коммунальным государственным предприятием на праве хозяйственного ведения "Кызылжарская районная больница" коммунального государственного учреждения "Управления здравоохранения акимата Северо-Казахстанской области", на дополнительное питание – ежемесячно в размере 6 (шесть) месячных расчетных показателей;</w:t>
      </w:r>
    </w:p>
    <w:bookmarkEnd w:id="94"/>
    <w:bookmarkStart w:name="z112" w:id="95"/>
    <w:p>
      <w:pPr>
        <w:spacing w:after="0"/>
        <w:ind w:left="0"/>
        <w:jc w:val="both"/>
      </w:pPr>
      <w:r>
        <w:rPr>
          <w:rFonts w:ascii="Times New Roman"/>
          <w:b w:val="false"/>
          <w:i w:val="false"/>
          <w:color w:val="000000"/>
          <w:sz w:val="28"/>
        </w:rPr>
        <w:t>
      родителям или иным законным представителям инфицированных детей, вызванных вирусом иммунодефицита человека, состоящих на диспансерном учете, ежемесячно в 2 (два)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95"/>
    <w:bookmarkStart w:name="z113" w:id="96"/>
    <w:p>
      <w:pPr>
        <w:spacing w:after="0"/>
        <w:ind w:left="0"/>
        <w:jc w:val="both"/>
      </w:pPr>
      <w:r>
        <w:rPr>
          <w:rFonts w:ascii="Times New Roman"/>
          <w:b w:val="false"/>
          <w:i w:val="false"/>
          <w:color w:val="000000"/>
          <w:sz w:val="28"/>
        </w:rPr>
        <w:t>
      лицам, страдающим злокачественным новообразованием, 1 (один) раз в год в размере 10 (десять) месячных расчетных показателей;</w:t>
      </w:r>
    </w:p>
    <w:bookmarkEnd w:id="96"/>
    <w:bookmarkStart w:name="z114" w:id="97"/>
    <w:p>
      <w:pPr>
        <w:spacing w:after="0"/>
        <w:ind w:left="0"/>
        <w:jc w:val="both"/>
      </w:pPr>
      <w:r>
        <w:rPr>
          <w:rFonts w:ascii="Times New Roman"/>
          <w:b w:val="false"/>
          <w:i w:val="false"/>
          <w:color w:val="000000"/>
          <w:sz w:val="28"/>
        </w:rPr>
        <w:t>
      лицам, находящимся на учҰте службы пробации и лицам, освободившимся из мест лишения свободы, единовременно в размере 10 (десять) месячных расчетных показателей;</w:t>
      </w:r>
    </w:p>
    <w:bookmarkEnd w:id="97"/>
    <w:bookmarkStart w:name="z115" w:id="98"/>
    <w:p>
      <w:pPr>
        <w:spacing w:after="0"/>
        <w:ind w:left="0"/>
        <w:jc w:val="both"/>
      </w:pPr>
      <w:r>
        <w:rPr>
          <w:rFonts w:ascii="Times New Roman"/>
          <w:b w:val="false"/>
          <w:i w:val="false"/>
          <w:color w:val="000000"/>
          <w:sz w:val="28"/>
        </w:rPr>
        <w:t>
      9. Социальная помощь оказывается с учетом среднедушевого дохода лицам (семье), не превышающего порога однократного размера прожиточного минимума, 1 (один) раз в год в размере 10 (десять) месячных расчетных показателей следующим категориям нуждающихся граждан:</w:t>
      </w:r>
    </w:p>
    <w:bookmarkEnd w:id="98"/>
    <w:bookmarkStart w:name="z116" w:id="99"/>
    <w:p>
      <w:pPr>
        <w:spacing w:after="0"/>
        <w:ind w:left="0"/>
        <w:jc w:val="both"/>
      </w:pPr>
      <w:r>
        <w:rPr>
          <w:rFonts w:ascii="Times New Roman"/>
          <w:b w:val="false"/>
          <w:i w:val="false"/>
          <w:color w:val="000000"/>
          <w:sz w:val="28"/>
        </w:rPr>
        <w:t>
      лицам, с ограниченной жизнедеятельностью вследствие социально значимых заболеваний и заболеваний, представляющих опасность для окружающих;</w:t>
      </w:r>
    </w:p>
    <w:bookmarkEnd w:id="99"/>
    <w:bookmarkStart w:name="z117" w:id="100"/>
    <w:p>
      <w:pPr>
        <w:spacing w:after="0"/>
        <w:ind w:left="0"/>
        <w:jc w:val="both"/>
      </w:pPr>
      <w:r>
        <w:rPr>
          <w:rFonts w:ascii="Times New Roman"/>
          <w:b w:val="false"/>
          <w:i w:val="false"/>
          <w:color w:val="000000"/>
          <w:sz w:val="28"/>
        </w:rPr>
        <w:t>
      лицам (семье), имеющим среднедушевой доход, не превышающий порога, установленного местными представительными органами, в кратном отношении к прожиточному минимуму;</w:t>
      </w:r>
    </w:p>
    <w:bookmarkEnd w:id="100"/>
    <w:bookmarkStart w:name="z118" w:id="101"/>
    <w:p>
      <w:pPr>
        <w:spacing w:after="0"/>
        <w:ind w:left="0"/>
        <w:jc w:val="both"/>
      </w:pPr>
      <w:r>
        <w:rPr>
          <w:rFonts w:ascii="Times New Roman"/>
          <w:b w:val="false"/>
          <w:i w:val="false"/>
          <w:color w:val="000000"/>
          <w:sz w:val="28"/>
        </w:rPr>
        <w:t>
      детям сиротам, детям, оставшимся без родительского попечения;</w:t>
      </w:r>
    </w:p>
    <w:bookmarkEnd w:id="101"/>
    <w:bookmarkStart w:name="z119" w:id="102"/>
    <w:p>
      <w:pPr>
        <w:spacing w:after="0"/>
        <w:ind w:left="0"/>
        <w:jc w:val="both"/>
      </w:pPr>
      <w:r>
        <w:rPr>
          <w:rFonts w:ascii="Times New Roman"/>
          <w:b w:val="false"/>
          <w:i w:val="false"/>
          <w:color w:val="000000"/>
          <w:sz w:val="28"/>
        </w:rPr>
        <w:t>
      лицам, неспособным к самообслуживанию в связи с преклонным возрастом.</w:t>
      </w:r>
    </w:p>
    <w:bookmarkEnd w:id="102"/>
    <w:bookmarkStart w:name="z120" w:id="103"/>
    <w:p>
      <w:pPr>
        <w:spacing w:after="0"/>
        <w:ind w:left="0"/>
        <w:jc w:val="both"/>
      </w:pPr>
      <w:r>
        <w:rPr>
          <w:rFonts w:ascii="Times New Roman"/>
          <w:b w:val="false"/>
          <w:i w:val="false"/>
          <w:color w:val="000000"/>
          <w:sz w:val="28"/>
        </w:rPr>
        <w:t>
      10. Социальная помощь оказывается без учета доходов следующим категориям граждан:</w:t>
      </w:r>
    </w:p>
    <w:bookmarkEnd w:id="103"/>
    <w:bookmarkStart w:name="z121" w:id="104"/>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"О ветеранах", за исключением лиц, указанных в подпунктах 4) и 5) части первой статьи 8 настоящего Закона, на оплату зубопротезирования, согласно предоставленной счет-фактуре, но не превышающем 70 (семьдесят) месячных расчетных показателей, кроме драгоценных металлов и протезов из металлокерамики, металлоакрила, 1 (один) раз в три года;</w:t>
      </w:r>
    </w:p>
    <w:bookmarkEnd w:id="104"/>
    <w:bookmarkStart w:name="z122" w:id="105"/>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"О ветеранах", за исключением лиц, указанных в подпунктах 4) и 5) части первой статьи 8 настоящего Закона,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c предоставлением выписки из санаторно-курортной карты, 1 (один) раз в год в размере 50 (пятьдесят) месячных расчетных показателей;</w:t>
      </w:r>
    </w:p>
    <w:bookmarkEnd w:id="105"/>
    <w:bookmarkStart w:name="z123" w:id="106"/>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"О ветеранах", за исключением лиц, указанных в подпунктах 4) и 5) части первой статьи 8 указанного Закона, на оплату коммунальных услуг и приобретение топлива, без истребования заявлений и прилагаемых документов от граждан по списку, предоставляемому уполномоченной организацией, ежемесячно в размере 2 (два) месячных расчетных показателей;</w:t>
      </w:r>
    </w:p>
    <w:bookmarkEnd w:id="106"/>
    <w:bookmarkStart w:name="z124" w:id="107"/>
    <w:p>
      <w:pPr>
        <w:spacing w:after="0"/>
        <w:ind w:left="0"/>
        <w:jc w:val="both"/>
      </w:pPr>
      <w:r>
        <w:rPr>
          <w:rFonts w:ascii="Times New Roman"/>
          <w:b w:val="false"/>
          <w:i w:val="false"/>
          <w:color w:val="000000"/>
          <w:sz w:val="28"/>
        </w:rPr>
        <w:t xml:space="preserve">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"О ветеранах", за исключением лиц, указанных в подпунктах 4) и 5) части первой статьи 8 настоящего Закона, пострадавшим в зоне Семипалатинского ядерного полигона, </w:t>
      </w:r>
    </w:p>
    <w:bookmarkEnd w:id="107"/>
    <w:bookmarkStart w:name="z125" w:id="108"/>
    <w:p>
      <w:pPr>
        <w:spacing w:after="0"/>
        <w:ind w:left="0"/>
        <w:jc w:val="both"/>
      </w:pPr>
      <w:r>
        <w:rPr>
          <w:rFonts w:ascii="Times New Roman"/>
          <w:b w:val="false"/>
          <w:i w:val="false"/>
          <w:color w:val="000000"/>
          <w:sz w:val="28"/>
        </w:rPr>
        <w:t>
      лицам с инвалидностью первой, второй, третьей групп от общего заболевания и детям с инвалидностью до семи лет, с семи до восемнадцати лет первой, второй, третьей групп, а также гражданам, сопровождающим детей с инвалидностью, 1 (один) раз в год в размере стоимости проезда от станции отправления до места госпитализации и обратно по территории Республики Казахстан железнодорожным (плацкартный вагон), автомобильным пассажирским транспортом (кроме такси), при предоставлении подтверждающих документов;</w:t>
      </w:r>
    </w:p>
    <w:bookmarkEnd w:id="108"/>
    <w:bookmarkStart w:name="z126" w:id="109"/>
    <w:p>
      <w:pPr>
        <w:spacing w:after="0"/>
        <w:ind w:left="0"/>
        <w:jc w:val="both"/>
      </w:pPr>
      <w:r>
        <w:rPr>
          <w:rFonts w:ascii="Times New Roman"/>
          <w:b w:val="false"/>
          <w:i w:val="false"/>
          <w:color w:val="000000"/>
          <w:sz w:val="28"/>
        </w:rPr>
        <w:t>
      лицам с инвалидностью первой группы на сопровождение индивидуальным помощником на санаторно-курортное лечение 1 раз в год в размере 50 (пятьдесят) месячных расчетных показателей на основании списка НАО "Государственная корпорация "Правительство для граждан";</w:t>
      </w:r>
    </w:p>
    <w:bookmarkEnd w:id="109"/>
    <w:bookmarkStart w:name="z127" w:id="110"/>
    <w:p>
      <w:pPr>
        <w:spacing w:after="0"/>
        <w:ind w:left="0"/>
        <w:jc w:val="both"/>
      </w:pPr>
      <w:r>
        <w:rPr>
          <w:rFonts w:ascii="Times New Roman"/>
          <w:b w:val="false"/>
          <w:i w:val="false"/>
          <w:color w:val="000000"/>
          <w:sz w:val="28"/>
        </w:rPr>
        <w:t>
      детям с инвалидностью, которым назначено специализированное лечебное питание по рецепту лечащего врача, с диагнозом белково-энергетическая недостаточность при наличии сопутствующих патологий со схожей клинической картиной, угрожающей жизни и здоровью ребенка с инвалидностью (кахексия), не включенным в перечень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на имеющие определенные заболевания (состояния), предоставляется ежемесячно в размере 92 (девяносто два) месячных расчетных показателей.</w:t>
      </w:r>
    </w:p>
    <w:bookmarkEnd w:id="110"/>
    <w:bookmarkStart w:name="z128" w:id="111"/>
    <w:p>
      <w:pPr>
        <w:spacing w:after="0"/>
        <w:ind w:left="0"/>
        <w:jc w:val="both"/>
      </w:pPr>
      <w:r>
        <w:rPr>
          <w:rFonts w:ascii="Times New Roman"/>
          <w:b w:val="false"/>
          <w:i w:val="false"/>
          <w:color w:val="000000"/>
          <w:sz w:val="28"/>
        </w:rPr>
        <w:t>
      11. Расчет среднедушевого дохода лица (семьи) производится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111"/>
    <w:bookmarkStart w:name="z129" w:id="112"/>
    <w:p>
      <w:pPr>
        <w:spacing w:after="0"/>
        <w:ind w:left="0"/>
        <w:jc w:val="both"/>
      </w:pPr>
      <w:r>
        <w:rPr>
          <w:rFonts w:ascii="Times New Roman"/>
          <w:b w:val="false"/>
          <w:i w:val="false"/>
          <w:color w:val="000000"/>
          <w:sz w:val="28"/>
        </w:rPr>
        <w:t>
      12.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2"/>
    <w:bookmarkStart w:name="z130" w:id="113"/>
    <w:p>
      <w:pPr>
        <w:spacing w:after="0"/>
        <w:ind w:left="0"/>
        <w:jc w:val="left"/>
      </w:pPr>
      <w:r>
        <w:rPr>
          <w:rFonts w:ascii="Times New Roman"/>
          <w:b/>
          <w:i w:val="false"/>
          <w:color w:val="000000"/>
        </w:rPr>
        <w:t xml:space="preserve"> Глава 3. Порядок оказания социальной помощи</w:t>
      </w:r>
    </w:p>
    <w:bookmarkEnd w:id="113"/>
    <w:bookmarkStart w:name="z131" w:id="114"/>
    <w:p>
      <w:pPr>
        <w:spacing w:after="0"/>
        <w:ind w:left="0"/>
        <w:jc w:val="both"/>
      </w:pPr>
      <w:r>
        <w:rPr>
          <w:rFonts w:ascii="Times New Roman"/>
          <w:b w:val="false"/>
          <w:i w:val="false"/>
          <w:color w:val="000000"/>
          <w:sz w:val="28"/>
        </w:rPr>
        <w:t>
      13. Социальная помощь к праздничным дням и памятным датам оказывается без истребования заявлений от получателей.</w:t>
      </w:r>
    </w:p>
    <w:bookmarkEnd w:id="114"/>
    <w:bookmarkStart w:name="z132" w:id="115"/>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5"/>
    <w:bookmarkStart w:name="z133" w:id="116"/>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местные исполнительные органы и организации здравоохранения, либо в электронном виде из информационных систем уполномоченного государственного органа.</w:t>
      </w:r>
    </w:p>
    <w:bookmarkEnd w:id="116"/>
    <w:bookmarkStart w:name="z134" w:id="117"/>
    <w:p>
      <w:pPr>
        <w:spacing w:after="0"/>
        <w:ind w:left="0"/>
        <w:jc w:val="both"/>
      </w:pPr>
      <w:r>
        <w:rPr>
          <w:rFonts w:ascii="Times New Roman"/>
          <w:b w:val="false"/>
          <w:i w:val="false"/>
          <w:color w:val="000000"/>
          <w:sz w:val="28"/>
        </w:rPr>
        <w:t>
      14.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статьей 167 Гражданского кодекса Республики Казахстан) обращается письменно в уполномоченный орган по оказанию социальной помощи или к акиму сельского округа, или в Государственную корпорацию с заявлением по форме согласно приложению 1 к Типовым правилам, или электронно на портал с заявлением по форме согласно приложению 1-1 к Типовым правилам.</w:t>
      </w:r>
    </w:p>
    <w:bookmarkEnd w:id="117"/>
    <w:bookmarkStart w:name="z135" w:id="118"/>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или организаций через шлюз "электронное правительство" по форме согласно приложению 1-2 к Типовым правилам.</w:t>
      </w:r>
    </w:p>
    <w:bookmarkEnd w:id="118"/>
    <w:bookmarkStart w:name="z136" w:id="119"/>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19"/>
    <w:bookmarkStart w:name="z137" w:id="120"/>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0"/>
    <w:bookmarkStart w:name="z138" w:id="121"/>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1"/>
    <w:bookmarkStart w:name="z139" w:id="122"/>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122"/>
    <w:bookmarkStart w:name="z140" w:id="123"/>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bookmarkEnd w:id="123"/>
    <w:bookmarkStart w:name="z141" w:id="124"/>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bookmarkEnd w:id="124"/>
    <w:bookmarkStart w:name="z142" w:id="125"/>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125"/>
    <w:bookmarkStart w:name="z143" w:id="126"/>
    <w:p>
      <w:pPr>
        <w:spacing w:after="0"/>
        <w:ind w:left="0"/>
        <w:jc w:val="both"/>
      </w:pPr>
      <w:r>
        <w:rPr>
          <w:rFonts w:ascii="Times New Roman"/>
          <w:b w:val="false"/>
          <w:i w:val="false"/>
          <w:color w:val="000000"/>
          <w:sz w:val="28"/>
        </w:rPr>
        <w:t>
      документ, подтверждающий факт сиротства, отсутствия родительского попечения;</w:t>
      </w:r>
    </w:p>
    <w:bookmarkEnd w:id="126"/>
    <w:bookmarkStart w:name="z144" w:id="127"/>
    <w:p>
      <w:pPr>
        <w:spacing w:after="0"/>
        <w:ind w:left="0"/>
        <w:jc w:val="both"/>
      </w:pPr>
      <w:r>
        <w:rPr>
          <w:rFonts w:ascii="Times New Roman"/>
          <w:b w:val="false"/>
          <w:i w:val="false"/>
          <w:color w:val="000000"/>
          <w:sz w:val="28"/>
        </w:rPr>
        <w:t>
      документ, подтверждающий факт неспособности к самообслуживанию в связи с преклонным возрастом;</w:t>
      </w:r>
    </w:p>
    <w:bookmarkEnd w:id="127"/>
    <w:bookmarkStart w:name="z145" w:id="128"/>
    <w:p>
      <w:pPr>
        <w:spacing w:after="0"/>
        <w:ind w:left="0"/>
        <w:jc w:val="both"/>
      </w:pPr>
      <w:r>
        <w:rPr>
          <w:rFonts w:ascii="Times New Roman"/>
          <w:b w:val="false"/>
          <w:i w:val="false"/>
          <w:color w:val="000000"/>
          <w:sz w:val="28"/>
        </w:rPr>
        <w:t>
      документ, подтверждающий факт освобождения из мест лишения свободы, нахождения на учете службы пробации</w:t>
      </w:r>
    </w:p>
    <w:bookmarkEnd w:id="128"/>
    <w:bookmarkStart w:name="z146" w:id="129"/>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29"/>
    <w:bookmarkStart w:name="z147" w:id="130"/>
    <w:p>
      <w:pPr>
        <w:spacing w:after="0"/>
        <w:ind w:left="0"/>
        <w:jc w:val="both"/>
      </w:pPr>
      <w:r>
        <w:rPr>
          <w:rFonts w:ascii="Times New Roman"/>
          <w:b w:val="false"/>
          <w:i w:val="false"/>
          <w:color w:val="000000"/>
          <w:sz w:val="28"/>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1-3 к Типовым правилам.</w:t>
      </w:r>
    </w:p>
    <w:bookmarkEnd w:id="130"/>
    <w:bookmarkStart w:name="z148" w:id="131"/>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1"/>
    <w:bookmarkStart w:name="z149" w:id="132"/>
    <w:p>
      <w:pPr>
        <w:spacing w:after="0"/>
        <w:ind w:left="0"/>
        <w:jc w:val="both"/>
      </w:pPr>
      <w:r>
        <w:rPr>
          <w:rFonts w:ascii="Times New Roman"/>
          <w:b w:val="false"/>
          <w:i w:val="false"/>
          <w:color w:val="000000"/>
          <w:sz w:val="28"/>
        </w:rPr>
        <w:t xml:space="preserve">
      При этом заявитель удостоверяет своей ЭЦП электронное заявление и сведения, поступившие из ИС государственных органов и (или) организаций. </w:t>
      </w:r>
    </w:p>
    <w:bookmarkEnd w:id="132"/>
    <w:bookmarkStart w:name="z150" w:id="133"/>
    <w:p>
      <w:pPr>
        <w:spacing w:after="0"/>
        <w:ind w:left="0"/>
        <w:jc w:val="both"/>
      </w:pPr>
      <w:r>
        <w:rPr>
          <w:rFonts w:ascii="Times New Roman"/>
          <w:b w:val="false"/>
          <w:i w:val="false"/>
          <w:color w:val="000000"/>
          <w:sz w:val="28"/>
        </w:rPr>
        <w:t>
      15.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33"/>
    <w:bookmarkStart w:name="z151" w:id="134"/>
    <w:p>
      <w:pPr>
        <w:spacing w:after="0"/>
        <w:ind w:left="0"/>
        <w:jc w:val="both"/>
      </w:pPr>
      <w:r>
        <w:rPr>
          <w:rFonts w:ascii="Times New Roman"/>
          <w:b w:val="false"/>
          <w:i w:val="false"/>
          <w:color w:val="000000"/>
          <w:sz w:val="28"/>
        </w:rPr>
        <w:t>
      При поступлении заявления на оказание социальной помощи отдельным категориям нуждающихся граждан по основаниям, указанным в подпунктах 1), 2) и 4) пункта 6 настоящих Правил, уполномоченный орган по оказанию социальной помощи или акимы сельских округов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End w:id="134"/>
    <w:bookmarkStart w:name="z152" w:id="135"/>
    <w:p>
      <w:pPr>
        <w:spacing w:after="0"/>
        <w:ind w:left="0"/>
        <w:jc w:val="both"/>
      </w:pPr>
      <w:r>
        <w:rPr>
          <w:rFonts w:ascii="Times New Roman"/>
          <w:b w:val="false"/>
          <w:i w:val="false"/>
          <w:color w:val="000000"/>
          <w:sz w:val="28"/>
        </w:rPr>
        <w:t>
      16.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по оказанию социальной помощи или акиму сельского округа.</w:t>
      </w:r>
    </w:p>
    <w:bookmarkEnd w:id="135"/>
    <w:bookmarkStart w:name="z153" w:id="136"/>
    <w:p>
      <w:pPr>
        <w:spacing w:after="0"/>
        <w:ind w:left="0"/>
        <w:jc w:val="both"/>
      </w:pPr>
      <w:r>
        <w:rPr>
          <w:rFonts w:ascii="Times New Roman"/>
          <w:b w:val="false"/>
          <w:i w:val="false"/>
          <w:color w:val="000000"/>
          <w:sz w:val="28"/>
        </w:rPr>
        <w:t>
      Аким сельского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36"/>
    <w:bookmarkStart w:name="z154" w:id="137"/>
    <w:p>
      <w:pPr>
        <w:spacing w:after="0"/>
        <w:ind w:left="0"/>
        <w:jc w:val="both"/>
      </w:pPr>
      <w:r>
        <w:rPr>
          <w:rFonts w:ascii="Times New Roman"/>
          <w:b w:val="false"/>
          <w:i w:val="false"/>
          <w:color w:val="000000"/>
          <w:sz w:val="28"/>
        </w:rPr>
        <w:t>
      17.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37"/>
    <w:bookmarkStart w:name="z155" w:id="138"/>
    <w:p>
      <w:pPr>
        <w:spacing w:after="0"/>
        <w:ind w:left="0"/>
        <w:jc w:val="both"/>
      </w:pPr>
      <w:r>
        <w:rPr>
          <w:rFonts w:ascii="Times New Roman"/>
          <w:b w:val="false"/>
          <w:i w:val="false"/>
          <w:color w:val="000000"/>
          <w:sz w:val="28"/>
        </w:rPr>
        <w:t>
      18.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38"/>
    <w:bookmarkStart w:name="z156" w:id="139"/>
    <w:p>
      <w:pPr>
        <w:spacing w:after="0"/>
        <w:ind w:left="0"/>
        <w:jc w:val="both"/>
      </w:pPr>
      <w:r>
        <w:rPr>
          <w:rFonts w:ascii="Times New Roman"/>
          <w:b w:val="false"/>
          <w:i w:val="false"/>
          <w:color w:val="000000"/>
          <w:sz w:val="28"/>
        </w:rPr>
        <w:t>
      19. Уполномоченный орган по оказанию социальной помощи в течение 1 (один)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39"/>
    <w:bookmarkStart w:name="z157" w:id="140"/>
    <w:p>
      <w:pPr>
        <w:spacing w:after="0"/>
        <w:ind w:left="0"/>
        <w:jc w:val="both"/>
      </w:pPr>
      <w:r>
        <w:rPr>
          <w:rFonts w:ascii="Times New Roman"/>
          <w:b w:val="false"/>
          <w:i w:val="false"/>
          <w:color w:val="000000"/>
          <w:sz w:val="28"/>
        </w:rPr>
        <w:t>
      20.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40"/>
    <w:bookmarkStart w:name="z158" w:id="141"/>
    <w:p>
      <w:pPr>
        <w:spacing w:after="0"/>
        <w:ind w:left="0"/>
        <w:jc w:val="both"/>
      </w:pPr>
      <w:r>
        <w:rPr>
          <w:rFonts w:ascii="Times New Roman"/>
          <w:b w:val="false"/>
          <w:i w:val="false"/>
          <w:color w:val="000000"/>
          <w:sz w:val="28"/>
        </w:rPr>
        <w:t>
      21.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41"/>
    <w:bookmarkStart w:name="z159" w:id="142"/>
    <w:p>
      <w:pPr>
        <w:spacing w:after="0"/>
        <w:ind w:left="0"/>
        <w:jc w:val="both"/>
      </w:pPr>
      <w:r>
        <w:rPr>
          <w:rFonts w:ascii="Times New Roman"/>
          <w:b w:val="false"/>
          <w:i w:val="false"/>
          <w:color w:val="000000"/>
          <w:sz w:val="28"/>
        </w:rPr>
        <w:t>
      В случаях, указанных в пунктах 15 и 16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сельского округа.</w:t>
      </w:r>
    </w:p>
    <w:bookmarkEnd w:id="142"/>
    <w:bookmarkStart w:name="z160" w:id="143"/>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43"/>
    <w:bookmarkStart w:name="z161" w:id="144"/>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44"/>
    <w:bookmarkStart w:name="z162" w:id="145"/>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bookmarkEnd w:id="145"/>
    <w:bookmarkStart w:name="z163" w:id="146"/>
    <w:p>
      <w:pPr>
        <w:spacing w:after="0"/>
        <w:ind w:left="0"/>
        <w:jc w:val="both"/>
      </w:pPr>
      <w:r>
        <w:rPr>
          <w:rFonts w:ascii="Times New Roman"/>
          <w:b w:val="false"/>
          <w:i w:val="false"/>
          <w:color w:val="000000"/>
          <w:sz w:val="28"/>
        </w:rPr>
        <w:t>
      использования информационных систем;</w:t>
      </w:r>
    </w:p>
    <w:bookmarkEnd w:id="146"/>
    <w:bookmarkStart w:name="z164" w:id="147"/>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47"/>
    <w:bookmarkStart w:name="z165" w:id="148"/>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48"/>
    <w:bookmarkStart w:name="z166" w:id="149"/>
    <w:p>
      <w:pPr>
        <w:spacing w:after="0"/>
        <w:ind w:left="0"/>
        <w:jc w:val="both"/>
      </w:pPr>
      <w:r>
        <w:rPr>
          <w:rFonts w:ascii="Times New Roman"/>
          <w:b w:val="false"/>
          <w:i w:val="false"/>
          <w:color w:val="000000"/>
          <w:sz w:val="28"/>
        </w:rPr>
        <w:t>
      22. Отказ в оказании социальной помощи осуществляется в случаях:</w:t>
      </w:r>
    </w:p>
    <w:bookmarkEnd w:id="149"/>
    <w:bookmarkStart w:name="z167" w:id="150"/>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50"/>
    <w:bookmarkStart w:name="z168" w:id="151"/>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51"/>
    <w:bookmarkStart w:name="z169" w:id="152"/>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52"/>
    <w:bookmarkStart w:name="z170" w:id="153"/>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53"/>
    <w:bookmarkStart w:name="z171" w:id="154"/>
    <w:p>
      <w:pPr>
        <w:spacing w:after="0"/>
        <w:ind w:left="0"/>
        <w:jc w:val="both"/>
      </w:pPr>
      <w:r>
        <w:rPr>
          <w:rFonts w:ascii="Times New Roman"/>
          <w:b w:val="false"/>
          <w:i w:val="false"/>
          <w:color w:val="000000"/>
          <w:sz w:val="28"/>
        </w:rPr>
        <w:t>
      23. Порядок обжалования решения, принятого уполномоченным органом по оказанию социальной помощи определен Приказом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под № 22394).</w:t>
      </w:r>
    </w:p>
    <w:bookmarkEnd w:id="154"/>
    <w:bookmarkStart w:name="z172" w:id="155"/>
    <w:p>
      <w:pPr>
        <w:spacing w:after="0"/>
        <w:ind w:left="0"/>
        <w:jc w:val="both"/>
      </w:pPr>
      <w:r>
        <w:rPr>
          <w:rFonts w:ascii="Times New Roman"/>
          <w:b w:val="false"/>
          <w:i w:val="false"/>
          <w:color w:val="000000"/>
          <w:sz w:val="28"/>
        </w:rPr>
        <w:t>
      24. Финансирование расходов на предоставление социальной помощи осуществляется в пределах средств, предусмотренных бюджетом Кызылжарского района на текущий финансовый год.</w:t>
      </w:r>
    </w:p>
    <w:bookmarkEnd w:id="155"/>
    <w:bookmarkStart w:name="z173" w:id="156"/>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56"/>
    <w:bookmarkStart w:name="z174" w:id="157"/>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57"/>
    <w:bookmarkStart w:name="z175" w:id="158"/>
    <w:p>
      <w:pPr>
        <w:spacing w:after="0"/>
        <w:ind w:left="0"/>
        <w:jc w:val="both"/>
      </w:pPr>
      <w:r>
        <w:rPr>
          <w:rFonts w:ascii="Times New Roman"/>
          <w:b w:val="false"/>
          <w:i w:val="false"/>
          <w:color w:val="000000"/>
          <w:sz w:val="28"/>
        </w:rPr>
        <w:t>
      25. Социальная помощь прекращается в случаях:</w:t>
      </w:r>
    </w:p>
    <w:bookmarkEnd w:id="158"/>
    <w:bookmarkStart w:name="z176" w:id="159"/>
    <w:p>
      <w:pPr>
        <w:spacing w:after="0"/>
        <w:ind w:left="0"/>
        <w:jc w:val="both"/>
      </w:pPr>
      <w:r>
        <w:rPr>
          <w:rFonts w:ascii="Times New Roman"/>
          <w:b w:val="false"/>
          <w:i w:val="false"/>
          <w:color w:val="000000"/>
          <w:sz w:val="28"/>
        </w:rPr>
        <w:t>
      1) смерти получателя;</w:t>
      </w:r>
    </w:p>
    <w:bookmarkEnd w:id="159"/>
    <w:bookmarkStart w:name="z177" w:id="160"/>
    <w:p>
      <w:pPr>
        <w:spacing w:after="0"/>
        <w:ind w:left="0"/>
        <w:jc w:val="both"/>
      </w:pPr>
      <w:r>
        <w:rPr>
          <w:rFonts w:ascii="Times New Roman"/>
          <w:b w:val="false"/>
          <w:i w:val="false"/>
          <w:color w:val="000000"/>
          <w:sz w:val="28"/>
        </w:rPr>
        <w:t>
      2) выезда получателя на постоянное проживание за пределы Кызылжарского района;</w:t>
      </w:r>
    </w:p>
    <w:bookmarkEnd w:id="160"/>
    <w:bookmarkStart w:name="z178" w:id="161"/>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61"/>
    <w:bookmarkStart w:name="z179" w:id="162"/>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162"/>
    <w:bookmarkStart w:name="z180" w:id="163"/>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63"/>
    <w:bookmarkStart w:name="z181" w:id="164"/>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6 настоящих Правил.</w:t>
      </w:r>
    </w:p>
    <w:bookmarkEnd w:id="164"/>
    <w:bookmarkStart w:name="z182" w:id="165"/>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bookmarkEnd w:id="165"/>
    <w:bookmarkStart w:name="z183" w:id="166"/>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66"/>
    <w:bookmarkStart w:name="z184" w:id="167"/>
    <w:p>
      <w:pPr>
        <w:spacing w:after="0"/>
        <w:ind w:left="0"/>
        <w:jc w:val="both"/>
      </w:pPr>
      <w:r>
        <w:rPr>
          <w:rFonts w:ascii="Times New Roman"/>
          <w:b w:val="false"/>
          <w:i w:val="false"/>
          <w:color w:val="000000"/>
          <w:sz w:val="28"/>
        </w:rPr>
        <w:t>
      26.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67"/>
    <w:bookmarkStart w:name="z185" w:id="168"/>
    <w:p>
      <w:pPr>
        <w:spacing w:after="0"/>
        <w:ind w:left="0"/>
        <w:jc w:val="both"/>
      </w:pPr>
      <w:r>
        <w:rPr>
          <w:rFonts w:ascii="Times New Roman"/>
          <w:b w:val="false"/>
          <w:i w:val="false"/>
          <w:color w:val="000000"/>
          <w:sz w:val="28"/>
        </w:rPr>
        <w:t>
      27.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68"/>
    <w:bookmarkStart w:name="z186" w:id="169"/>
    <w:p>
      <w:pPr>
        <w:spacing w:after="0"/>
        <w:ind w:left="0"/>
        <w:jc w:val="both"/>
      </w:pPr>
      <w:r>
        <w:rPr>
          <w:rFonts w:ascii="Times New Roman"/>
          <w:b w:val="false"/>
          <w:i w:val="false"/>
          <w:color w:val="000000"/>
          <w:sz w:val="28"/>
        </w:rPr>
        <w:t>
      28.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69"/>
    <w:bookmarkStart w:name="z187" w:id="170"/>
    <w:p>
      <w:pPr>
        <w:spacing w:after="0"/>
        <w:ind w:left="0"/>
        <w:jc w:val="both"/>
      </w:pPr>
      <w:r>
        <w:rPr>
          <w:rFonts w:ascii="Times New Roman"/>
          <w:b w:val="false"/>
          <w:i w:val="false"/>
          <w:color w:val="000000"/>
          <w:sz w:val="28"/>
        </w:rPr>
        <w:t>
      Сведения по получателям пенсий и пособий на оказание социальной помощи формируются по форме согласно приложению 7 к Типовым правилам.</w:t>
      </w:r>
    </w:p>
    <w:bookmarkEnd w:id="170"/>
    <w:bookmarkStart w:name="z188" w:id="171"/>
    <w:p>
      <w:pPr>
        <w:spacing w:after="0"/>
        <w:ind w:left="0"/>
        <w:jc w:val="both"/>
      </w:pPr>
      <w:r>
        <w:rPr>
          <w:rFonts w:ascii="Times New Roman"/>
          <w:b w:val="false"/>
          <w:i w:val="false"/>
          <w:color w:val="000000"/>
          <w:sz w:val="28"/>
        </w:rPr>
        <w:t>
      29.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171"/>
    <w:bookmarkStart w:name="z189" w:id="172"/>
    <w:p>
      <w:pPr>
        <w:spacing w:after="0"/>
        <w:ind w:left="0"/>
        <w:jc w:val="both"/>
      </w:pPr>
      <w:r>
        <w:rPr>
          <w:rFonts w:ascii="Times New Roman"/>
          <w:b w:val="false"/>
          <w:i w:val="false"/>
          <w:color w:val="000000"/>
          <w:sz w:val="28"/>
        </w:rPr>
        <w:t>
      30.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72"/>
    <w:bookmarkStart w:name="z190" w:id="173"/>
    <w:p>
      <w:pPr>
        <w:spacing w:after="0"/>
        <w:ind w:left="0"/>
        <w:jc w:val="both"/>
      </w:pPr>
      <w:r>
        <w:rPr>
          <w:rFonts w:ascii="Times New Roman"/>
          <w:b w:val="false"/>
          <w:i w:val="false"/>
          <w:color w:val="000000"/>
          <w:sz w:val="28"/>
        </w:rPr>
        <w:t>
      по единовременным выплатам – ежедневно;</w:t>
      </w:r>
    </w:p>
    <w:bookmarkEnd w:id="173"/>
    <w:bookmarkStart w:name="z191" w:id="174"/>
    <w:p>
      <w:pPr>
        <w:spacing w:after="0"/>
        <w:ind w:left="0"/>
        <w:jc w:val="both"/>
      </w:pPr>
      <w:r>
        <w:rPr>
          <w:rFonts w:ascii="Times New Roman"/>
          <w:b w:val="false"/>
          <w:i w:val="false"/>
          <w:color w:val="000000"/>
          <w:sz w:val="28"/>
        </w:rPr>
        <w:t>
      по ежемесячным выплатам – к 29 числу месяца, предшествующего месяцу выплаты.</w:t>
      </w:r>
    </w:p>
    <w:bookmarkEnd w:id="174"/>
    <w:bookmarkStart w:name="z192" w:id="175"/>
    <w:p>
      <w:pPr>
        <w:spacing w:after="0"/>
        <w:ind w:left="0"/>
        <w:jc w:val="both"/>
      </w:pPr>
      <w:r>
        <w:rPr>
          <w:rFonts w:ascii="Times New Roman"/>
          <w:b w:val="false"/>
          <w:i w:val="false"/>
          <w:color w:val="000000"/>
          <w:sz w:val="28"/>
        </w:rPr>
        <w:t>
      31.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175"/>
    <w:bookmarkStart w:name="z193" w:id="176"/>
    <w:p>
      <w:pPr>
        <w:spacing w:after="0"/>
        <w:ind w:left="0"/>
        <w:jc w:val="both"/>
      </w:pPr>
      <w:r>
        <w:rPr>
          <w:rFonts w:ascii="Times New Roman"/>
          <w:b w:val="false"/>
          <w:i w:val="false"/>
          <w:color w:val="000000"/>
          <w:sz w:val="28"/>
        </w:rPr>
        <w:t xml:space="preserve">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 </w:t>
      </w:r>
    </w:p>
    <w:bookmarkEnd w:id="176"/>
    <w:bookmarkStart w:name="z194" w:id="177"/>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bookmarkEnd w:id="177"/>
    <w:bookmarkStart w:name="z195" w:id="178"/>
    <w:p>
      <w:pPr>
        <w:spacing w:after="0"/>
        <w:ind w:left="0"/>
        <w:jc w:val="both"/>
      </w:pPr>
      <w:r>
        <w:rPr>
          <w:rFonts w:ascii="Times New Roman"/>
          <w:b w:val="false"/>
          <w:i w:val="false"/>
          <w:color w:val="000000"/>
          <w:sz w:val="28"/>
        </w:rPr>
        <w:t>
      32.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78"/>
    <w:bookmarkStart w:name="z196" w:id="179"/>
    <w:p>
      <w:pPr>
        <w:spacing w:after="0"/>
        <w:ind w:left="0"/>
        <w:jc w:val="both"/>
      </w:pPr>
      <w:r>
        <w:rPr>
          <w:rFonts w:ascii="Times New Roman"/>
          <w:b w:val="false"/>
          <w:i w:val="false"/>
          <w:color w:val="000000"/>
          <w:sz w:val="28"/>
        </w:rPr>
        <w:t>
      33.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179"/>
    <w:bookmarkStart w:name="z197" w:id="180"/>
    <w:p>
      <w:pPr>
        <w:spacing w:after="0"/>
        <w:ind w:left="0"/>
        <w:jc w:val="both"/>
      </w:pPr>
      <w:r>
        <w:rPr>
          <w:rFonts w:ascii="Times New Roman"/>
          <w:b w:val="false"/>
          <w:i w:val="false"/>
          <w:color w:val="000000"/>
          <w:sz w:val="28"/>
        </w:rPr>
        <w:t>
      34.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80"/>
    <w:bookmarkStart w:name="z198" w:id="181"/>
    <w:p>
      <w:pPr>
        <w:spacing w:after="0"/>
        <w:ind w:left="0"/>
        <w:jc w:val="both"/>
      </w:pPr>
      <w:r>
        <w:rPr>
          <w:rFonts w:ascii="Times New Roman"/>
          <w:b w:val="false"/>
          <w:i w:val="false"/>
          <w:color w:val="000000"/>
          <w:sz w:val="28"/>
        </w:rPr>
        <w:t>
      35.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