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0ae7" w14:textId="8f50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Кызылжарского районного маслихата Северо-Казахстанской области от 28 марта 2024 года № 10/6 "Об определении размера и порядка оказания жилищной помощи в Кызылжарском районе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 мая 2025 года № 22/2. Зарегистрировано в Департаменте юстиции Северо-Казахстанской области 5 мая 2025 года № 7910-15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28 марта 2024 года № 10/6 "Об определении размера и порядка оказания жилищной помощи в Кызылжарском районе Северо-Казахстанской области (зарегистрировано в Реестре государственной регистрации нормативных правовых актов № 7736-15)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посля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10/6</w:t>
            </w:r>
          </w:p>
        </w:tc>
      </w:tr>
    </w:tbl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Кызылжарском районе Северо-Казахстанской области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 Кызылжарского района Северо-Казахстанской области,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"Кызылжарский районный отдел занятости и социальных программ" (далее – услугодатель).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в размере 5 (пять) процентов.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один раз в квартал независимо от времени подачи документов в текущем квартале по совокупному доходу и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предыдущего квартала.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Совокупный доход услугополучателя исчисляется услугодателем за квартал, предшествовавший кварталу обращения за назначением жилищной помощи в порядке, согласно Правилам предоставления жилищной помощи, утвержденным приказом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– Правила).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Компенсация услуг связи в части увеличения абонентской платы за телефон, подключенный к сети телекоммуникаций, производится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услугополучатель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и/или на веб-портал "электронного правительства" (далее – портал) с предоставлением следующих документов: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Государственную корпорацию: 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приложению 1 к Правилам; 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сведений, получаемых из соответствующих государственных информационных систем);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сведений, получаемых из соответствующих государственных информационных систем);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счета о размерах ежемесячных взносов на содержание жилого дома (жилого здания); 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размерах ежемесячных взносов на содержание жилого дома (жилого здания);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на потребление коммунальных услуг;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квитанции-счета за услуги телекоммуникаций или копию договора на оказание услуг связи;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пунктом 11 Правил.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выдается расписка о приеме соответствующих документов.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услугополучателю в "личный кабинет" направляются статус о принятии запроса на назначение жилищной помощи, а также уведомление с указанием даты и времени получения результата государственной услуги.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портал составляет 6 (шесть) рабочих дней.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назначении жилищной помощи либо мотивированный ответ об отказе в предоставлении услуги принимается услугодателем. 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выявлении оснований для отказа в назначении жилищной помощи в соответствии со статьей 73 Административного процедурно-процессуального кодекса Республики Казахстан (далее – АППК),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либо на бумажном носителе, направляется положительный результат либо мотивированный отказ в оказании государственной услуги.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отказывает в оказании государственной услуги по следующим основаниям: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Правилах;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жилищной помощи услугополучатель может обратиться повторно для получения государственной услуги в установленном порядке, отказ в оказании жилищной помощи не препятствует повторному обращению.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получателям жилищной помощи осуществляется в пределах средств, предусмотренных в бюджете района на соответствующий финансовый год.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Излишние или необоснованно полученные суммы жилищной помощи подлежат возврату услугополучателем в добровольном порядке, а в случае отказа в установленном законодательством порядке.</w:t>
      </w:r>
    </w:p>
    <w:bookmarkEnd w:id="57"/>
    <w:bookmarkStart w:name="z7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Выплата жилищной помощи услугополучателям осуществляется услугодателем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 путем перечисления на лицевые счета получателей жилищной помощи. 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услугодателем ежемесячно за истекший месяц.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Услугополучатели несут ответственность за достоверность представленных сведений в установленном законодательством порядке.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жилищной помощи в течение десяти рабочих дней информируют уполномоченный орган о любых изменениях формы собственности своего жилья, состава семьи, ее совокупного дохода и статуса.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обжалования решений, действий (бездействия) услугодателя и (или) его должностных лиц по вопросам назначения жилищной помощи производится в соответствии со статьей 91 АППК РК и пунктом 50 Правил.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