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e703" w14:textId="f1de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1 марта 2024 года № 14/219 "Об определении размера и порядка оказания жилищной помощи в Есильском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35/528. Зарегистрировано в Министерстве юстиции Республики Казахстан 2 декабря 2025 года № 37516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определении размера и порядка оказания жилищной помощи в Есильском районе Северо-Казахстанской области" от 1 марта 2024 года № 14/219 (зарегистрировано в Реестре государственной регистрации нормативных правовых актов под № 7704-15)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Есильском районе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Есильском районе Северо-Казахстанской области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Есильском районе Северо-Казахстанской области";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Размер жилищной помощи рассчитывается услугодателем, в пределах следующих норм: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Есильского района Северо-Казахстанской области" обеспечить: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Казахстан, в установленном законодательством порядке;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Есильского района Северо-Казахстанской области, коммунального государственного учреждения "Отдел занятости и социальных программ акимата Есильского района Северо-Казахстанской области", после государственной регистрации.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маслихата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Туткушев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