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77c4389" w14:textId="77c438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в постановление акимата Аккайынского района Северо-Казахстанской области от 17 апреля 2019 года № 94 "Об определении мест для размещения агитационных печатных материалов и предоставлении помещений для встреч с избирателями всех кандидатов на территории Аккайынского района Северо-Казахстанской области"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Утративший силу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акима Аккайынского района Северо-Казахстанской области от 15 апреля 2025 года № 78. Зарегистрировано Департаментом юстиции Северо-Казахстанской области 15 апреля 2025 года № 7885-15. Утратило силу постановлением акимата Аккайынского района Северо-Казахстанской области от 1 сентября 2026 года № 253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Утратило силу постановлением акимата Аккайынского района Северо-Казахстанской области от 01.09.2026 </w:t>
      </w:r>
      <w:r>
        <w:rPr>
          <w:rFonts w:ascii="Times New Roman"/>
          <w:b w:val="false"/>
          <w:i w:val="false"/>
          <w:color w:val="ff0000"/>
          <w:sz w:val="28"/>
        </w:rPr>
        <w:t>№ 253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Акимат Аккайынского района Северо-Казахстанской области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акимата Аккайынского района Северо-Казахстанской области от 17 апреля 2019 года № 94 "Об определении мест для размещения агитационных печатных материалов и предоставлении помещений для встреч с избирателями всех кандидатов на территории Аккайынского района Северо-Казахстанской области" (зарегистрировано в реестре государственной регистрации нормативных правовых актов под № 5355) следующие изменения: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приложения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приложений 1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 соответственно.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Контроль за исполнением настоящего постановления возложить на руководителя аппарата акима Аккайынского района Северо-Казахстанской области.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3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Аким Аккайынского района Северо-Казахстанской области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Құсайын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bookmarkStart w:name="z10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"СОГЛАСОВАНО"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Аккайынская территориальная</w:t>
      </w:r>
    </w:p>
    <w:bookmarkEnd w:id="5"/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избирательная комиссия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 Аккайынского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апреля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Аккайынского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апреля 2019 года № 94</w:t>
            </w:r>
          </w:p>
        </w:tc>
      </w:tr>
    </w:tbl>
    <w:bookmarkStart w:name="z23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Места для размещения агитационных печатных материалов всех кандидатов на территории Аккайынского района Северо-Казахстанской области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Места размещения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Астраханский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Астраханка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"Виктория"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Аралагашский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Аралагаш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сельского клуба коммунального государственного учреждения "Аппарат акима Аралагашского сельского округа Аккайынского района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Рублевка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товарищества с ограниченной ответственностью "Иван Зенченко"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Власовский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Власовка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"ПерекрҰсток"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Григорьевский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Трудовое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"Алия"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Ивановский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Ивановка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"Меркурий"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Киялинский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Киялы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сельского клуба коммунального государственного учреждения "Аппарат акима Киялинского сельского округа Аккайынского района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Киялы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товарищества с ограниченной ответственностью "Киялинский элеватор"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Лесной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Ленинское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"Астана"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Дайындык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товарищества с ограниченной ответственностью "Дайындык"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Полтавский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Полтавка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товарищества с ограниченной ответственностью "Полтавское"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Смирновский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Смирново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коммунального государственного учреждения "Отдел предпринимательства, сельского хозяйства и ветеринарии акимата Аккайынского района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Смирново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коммунального государственного предприятия на праве хозяйственного ведения "Аккайынская районная больница" коммунального государственного учреждения "Управление здравоохранения акимата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Смирново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государственного коммунального казенного предприятия "Ясли-сад Балапан" коммунального государственного учреждения "Отдел образования Аккайынского района" коммунального государственного учреждения "Управление образования акимата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Токушинский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Токуши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"Кулинария"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Камышлово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"Омарова"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Тюменка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"Медведев"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сельский округ Шагалалы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Шагалалы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зданию "Чаглинская врачебная амбулатория" коммунального государственного предприятия на праве хозяйственного ведения "Аккайынская районная больница" коммунального государственного учреждения "Управление здравоохранения акимата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Степное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"Степной дворик" (по согласованию)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Черкасский сельский округ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Черкасское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"Береке"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Добровольское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Территория, прилегающая к магазину "Рыбка" (по согласованию)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постановлению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Аким Аккайынского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15 апреля 2025 года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78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акимата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Аккайынского района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Северо-Казахстанской области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17 апреля 2019 года № 94</w:t>
            </w:r>
          </w:p>
        </w:tc>
      </w:tr>
    </w:tbl>
    <w:bookmarkStart w:name="z34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Помещения для встреч с избирателями всех кандидатов на территории Аккайынского района Северо-Казахстанской области</w:t>
      </w:r>
    </w:p>
    <w:bookmarkEnd w:id="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населенного пункта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проведения встреч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Аралагаш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коммунального государственного учреждения "Аралагашская средняя школа"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Рублевка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сельского Дома культуры села Рублевка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Астраханка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сельского Дома культуры коммунального государственного учреждения "Аппарат акима Астраханского сельского округа Аккайынского района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Власовка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коммунального государственного учреждения "Власовская средняя школа"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Шагалалы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коммунального государственного учреждения "Чаглинская средняя школа"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Трудовое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сельского клуба коммунального государственного учреждения "Аппарат акима Григорьевского сельского округа Аккайынского района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Ивановка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товарищества с ограниченной ответственностью "ИвановкаАгроСевер" (помещение актового зала) (по согласованию)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Киялы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сельского клуба коммунального государственного учреждения "Аппарат акима Киялинского сельского округа Аккайынского района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Ленинское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коммунального государственного учреждения "Ленинская средняя школа"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Полтавка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коммунального государственного учреждения "Полтавская средняя школа"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Смирново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коммунального государственного учреждении "Аппарат маслихата Аккайынского района"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Токуши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Чапаевской врачебной амбулатории коммунального государственного предприятия на праве хозяйственного ведения "Аккайынская районная больница" коммунального государственного учреждения "Управление здравоохранения акимата Северо-Казахстанской области"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село Черкасское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Здание товарищества с ограниченной ответственностью "Черкасское Агро" (помещение Центра досуга) (по согласованию)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