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65528" w14:textId="92655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 норм субсидий на пестициды, биоагенты (энтомофаги) на 2025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 мая 2025 года № 112. Зарегистрировано в Департаменте юстиции Северо-Казахстанской области 5 мая 2025 года № 7912-15. Утратило силу постановлением акимата Северо-Казахстанской области от 17 ноября 2025 года № 304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утвержденных приказом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№ 20209),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и нормы субсидий на пестициды, биоагенты (энтомофаги)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и земельных отношений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нормы субсидий на пестициды, биоагенты (энтомофаги) на 2025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пестицида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пестицидов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килограмм, грамм, 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(килограмм, грамм, штук) пестицидов, биоагентов (энтомофагов),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BANG PROTHAZOLE,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BANG TOPAZINE,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 370 г/л + топрамезон 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COTEM XL, 54%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DARINA,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EVA PLUS,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имидоклоприд 300г/л + лямбда-цигалотрин 100г/л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FORTEK,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LERO,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LIBRO,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72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MAKS PLUS,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VEPR 540,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 25%,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АВАКСС,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АВАТАР, 35%,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95 г/л + хизалофоп-п-этил, 25 г/л + кломазон, 230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10%,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АДВАНС,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флутриафола, 800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(малолетучие эфиры С7-С9 ), 550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АЙТРИБУМ,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АКРАМАЙТ, 48 %,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Бифеназат 480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сухая текучая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АЛТАИР,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300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АЛЬФАПЛАН,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СУПЕР 33%,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 (15%),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масляный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АНИМА, микрокапсулированная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АНТАРЕС,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АПРОВАТОР,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АРБАЛЕТ, 60%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АРГАМАК, водно- 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 (антидот),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АРИЛОКС,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АРИСТОКРАТ СУПЕР,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СУПЕР,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АРНИ,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60 г/л + тиаметоксам, 180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АСКУМ,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масляный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2-этил-гексилового эфира, 300 грамм/литр + флорасулам, 5,35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масляный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410 грамм/литр +флорасулам,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АСТЭРИКС,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АТРИУМ,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атразин, 900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растворимый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концентрат микроэмульсии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метконазол,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БАКСИГА 32,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флорасулам,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300 грамм/литр + пиклорам, 37,5 грамм/литр + флорасулам,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БАЛИЙ, концентрат микроэмульсии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180 г/л + азоксистробин, 120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ГОЛД,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10%,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 ФОРТЕ,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клоквинтоцет-мексил, 23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БЕНТАСИЛ,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БЕРЕТТА МАС.Д.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60 г/л + тиаметоксам, 40 г/л + альфа-циперметрин, 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БЕРКУТ,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317 г/л + пираклостробин, 83 г/л + ципроконазол, 97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масляный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г/л + фенмедифама, 110 г/л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масляный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заводская бинарная упаковка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триасульфурон,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125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масляный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БОЛЕРО,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этилгексилового эфира 453 г/л + флорасулам 7,4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БОМБАРДИР 220,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94 г/л + тиаметоксам, 126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БОТАКАН, 10%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72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БРОПАК,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552 грамм/литр + дикамба,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БУЛЬДОГ,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БУРИЗА,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ципросульфамид (антидот),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микрокапсулированная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ВАРИАТОР,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грамм/литр+ карбендазим,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ВЕКТОР,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110 г/л + лямбда-цигалотрин, 55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11,3 грамм/килограмм + тиенкарбазон - метил, 22,5 грамм/килограмм + мефенпир - диэтил - антидот, 135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ВЕРТИМОС ИКС,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20 г/л + ацетамиприд, 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изопропиламинная соль, 410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ВИНКА ДИКАМБА 480,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ВИНКА ХЛОРАНТРАНИЛИПРОЛ,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ВИНКИ ТАЙГЕР,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175 г/л + трифлоксистробин, 150 г/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ВОЛЬНИК,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ВОСТОРГ,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г/л клотианидина + 100 г/л лямбда-цигалотрина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300 грамм/литр+ пиклорам,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сухая текучая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ГЕЗАДЕКС,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ГЕЗАТРИН 500,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ГЕЛИФАС,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 900,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ГЕРБАСТАР,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ГЕРБИКС,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грамм/литр + клопиралид,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ГЛИФОР ФОРТЕ,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калийная соль глифосата, 690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ГОЛДПЛАН, 20 % водорастворимый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ГОТИКА,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ГРАНБЕРГ,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 23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ЭФИР,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ГРИНСТАР ГОЛД,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 20%,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ДАЛАРАН,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ДАЛАТЭ, 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Д–АРМОН–Эфир, 72%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720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ДЕЗИМИН 2.5,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ДЕНТАЙР,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ДЕТОКС 75%,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ДЖАЛЕНТРА,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159 г/л + хлорантранилипрол, 106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грамм/литр + дикамбы кислота в виде диметиламинной соли,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 70%,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ДИТОКС,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ДИФИЛАЙН,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ДРАЙВЕР,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 ПЛЮС,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*ЖОЙКЫН МЕГА 60%,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 ИКС,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ЗОЛОТОЙ ДРАКОН,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ИЗУМИ,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2-этилгексилового эфира ,90 грамм/литр + 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ИМИГЕРБ,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ИМПЕРАТОР, 20 %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 СЭФИР,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2-этилгексиловый эфир 600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КАМЕЛОТ,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сухая текучая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КАРАТЕЛЬ,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 100,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050,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600 г/кг + флорасулам, 150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ФОРТЕ,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грамм/килограмм + тифенсульфурон - метил, 375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ЭКСПРЕСС,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390 грамм/килограмм + трибенурон - метил, 260 грамм/килограмм + амидосульфурон, 100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водорастворимый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452,42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КВЕЛЕКС 200,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галаксифен-метил, 104,2 г/кг + флорасулам, 100 г/кг + клоквинтосет кислоты, 70,8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галоксифоп-п-метил,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КЕНТАВР,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 700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КЕРБЕН 500,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ЛАЙТ,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хизалофоп-п-этил, 73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960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 ПЛЮС,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КЛОДИМАКС,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клопиралид, 40 грамм/литр в виде сложных 2-этилгексиловых эфиров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КОБАЛЬТ, концентрат микроэмульсии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водно-гликолевый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330 г/л +фомесафен, 150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КОЙРА,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КОМАНДОР 70 %,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КОМИССАР,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КОНВИЗО 1,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форамсульфурона, 50 г/л + тиенкарбазон-метил, 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КОНСОРТ,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г/л+ карбендазим, 300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2,4-Д кислота в виде сложного 2-этилгексилового эфира 80 грамм/литр,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 72%,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тефенсульфурон-метил, 60 грамм/килограмм + флорасулам 40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грамм/литр+ пиклорама, 67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КУДЕСНИК, 70%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 700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КУМПАРСИТА,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300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 ФОРТЕ,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боскалид, 57 г/л + тиофанат-метил, 193 г/л + флутриафол, 247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 + флорасулам,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ЛАССО,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клоквинтоцет-мексил, (антидот),40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ЛАСТРОЛ,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ЛЕНОЦЕТ ПЛЮС,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флуфенацет, 400 г/л + дифлюфеникан,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грамм/литр+ пиклорама, 67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масляный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грамм/литр + имазапир,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417 г/л + тиаметоксам, 83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ЛИРУМ 078,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 60 г/л + абамектин 18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ЛОКУСТИН,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125 г/л + имидаклоприд, 110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ципросульфамид (антидот),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клоквинтоцет-мексила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МАУЗЕР,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грамм/килограмм + мезотрион, 570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МЕГАЛИТ,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267 грамм/литр+ пиклорама, 67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МЕТРИБУТ,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 СУПЕР 230,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сухая текучая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МОНБЛАНК,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натрия,42 г/л + феноксапроп-п-этил,72 г/л + клоквинтоцет-мексил,40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НАВИЕТ,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НЕКСУС,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 тефурил 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НИОФИР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грамм/литр + квинмерак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НОРДСТРИМ,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350 г/кг + трибенурон-метил, 200 г/кг+ флорасулам, 80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ОБСТУМ, 70%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клоквинтосет-мексил (антидот), 47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флорасулам 3,6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630 грамм/литр (2,4-Д этилгексиловый эфир, 470 грамм/литр) + 2,4-Д кислоты, 160 грамм/литр (диметилалкил-аминная соль)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ОКТАСУЛАМ,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300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 57%,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ОМАЙТ, 57% водная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10 % водная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ОПТИМУС ПРАЙМ,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100 грамм/литр + лямбда-цигалатрин,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 25,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ПАНАМЕРА,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13,5%,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ПЕНДИМЭКС,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ПИЛАРВИВА,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 170 г/л+ пираклостробин 170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ПИЛАРДЭН,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ПИЛАРКЛЭЙМ,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ПИЛАРСАТО СУПЕР,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изопропиламинная соль, 800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грамм/литр+пираклостробин, 115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ПИЛАРФЕНД ZC, микрокапсулированная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ПИЛАРФЛАМ,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ПОЛИАН,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225 г/л + тифенсульфурон-метил, 76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452,42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ПРЕКЕР,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флуксапироксад, 75 г/л + пираклостробин, 150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300 грамм/литр + флорасулам, 3,7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 + дикамба кислоты, 550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 СУПЕР,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285 г/л + флуроксипир 30,5 г/л + флорасулам 11,5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300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 720,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кислота в виде сложного эфира, 440 грамм/литр + карфентразон-этил, 20 грамм/литр + флуросипир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510 грамм/литр + флуроксипир,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 + луфенурон, 400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УНИВЕРСАЛ, концентрат микроэмульсии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 4%,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 80 %,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аммонийная соль, 800 г/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Пауэр,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720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ФЛЕКС,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ЭКСТРА, 54%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Экстра,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РЕЙНДЖЕР,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г/л + ципроконазол, 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 49,7%,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 2.0,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170 г/л + триадименол, 47г/л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ТРИО,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сложного 2-этилгексилового эфира 267 г/л + пиклорам 80 г/л+ аминопиралид 17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грамм/килограмм + тифенсульфурон - метил, 375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 10%,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 УЛЬТРА,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 317 г/л + флутриафол 93 г/л + азоксистробин 90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САНШАЙН,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САПФИР,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 54%,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СВАРОГ,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452 г/л + флорасулам, 6,25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грамм/килограмм + метсульфурон-метил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грамм/килограмм + метсульфурон-метил 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ФОРТЕ,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710 г/кг + метсульфурон-метил, 40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СЕРАПЕН ПЛЮС,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г/л + флорасулам, 5 г/л +клоквинтоцет-мексил (антидот), 11,25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СИЗАРО,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 125 г/л, тебуконазол 125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ПРО,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162 г/л + клодинафоп-пропаргил, 80 г/л + клоквинтоцет-мексил, 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клодинафоп-пропаргил, 48,5 грамм/литр + клоквинтоцет-мексил (антидот), 57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72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СКУТУМ,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СНАЙПЕР,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протиоконазол, 53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грамм/литр + пирибензоксим,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48%,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СТАР 77%,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375 г/кг + метсульфурон-метил, 135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367 грамм/литр + клопиралид, 124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 500 грамм/литр + дикват 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 ПРО,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 400 г/кг, тифенсульфурон-метил 200 г/кг, метсульфурон-метил 150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ГРАНД,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грамм/килограмм, трибенурон-метила,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эфир), 418 грамм/литр+ флорасулама, 12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100 г/л +абамектин, 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 ДУО,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СТРОБИШАНС ПРО,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СТЭЙТ, микрокапсулированная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 400,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 АЛЬЯНС,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 600,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грамм/литр + клодинафоп - пропаргил 90 грамм/литр + мефенпир - диэтил 44 грамм/литр (антидот)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ТАЛАКА 100,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ТАЛГАМ 240,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ТАЛИСМАН,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ТАМПЛИЕР,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90 г/л +флуметсулам, 24 г/л + флорасулам, 18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ацифлуорфен,320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 10%,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 85%,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в виде калийной соли,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ТЕБАЗ ПРО,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г/л + тебуконазол,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 + тебуканазол,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 8%,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4%,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210 грамм/литр +бета - цифлутрин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ТЕСПИАН,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ТИАЗОКСИС, 10%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ТИЛАД 250,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ТУРБО 575,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фенпропидин, 450 г/л + пропиконазол, 125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ТИМАТЕРР,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350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452,42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ДУО,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сухая текучая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ТИФИ,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(аммониевая соль), 747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ТОНГАРА,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 ИКС,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ТОПМАЗИН ПЛЮС,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160 грамм/литр + топрамезон,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ИКС,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220 г/л + тебуконазол, 220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140 грамм/литр + тебуконазол, 140 грамм/литр + эпоксиконазол, 72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ТРИБИН 750,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310 грамм/килограммг + тифенсульфурон-метил, 300 грамм/килограмм + флорасулам, 103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ТРИММЕР 35%,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95 г/л + хизалофоп-п-этил, 25 г/л + кломазон, 230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ТРИОМАКС НЕО,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ТРИОН ТОП,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ТУРБОГЛИФ, 775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775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в виде калийной соли,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грамм/литр + хлорсульфурон кислоты, 22,2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– Д кислоты в виде сложного 2 - этилгексилового эфира, 350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ФЛАЗЕР,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флумиоксазин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грамм/литр + тиаметоксам, 147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УЛЬТРА,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 150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масляно-водный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ФОМЕСОФТ,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ФОРИНДО МИКС,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ципросульфамид (антидот),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ФОРИС,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грамм/литр + тербутилазин, 125 грамм/литр + мезотрион, 37,5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ФУЛТАЙМ,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 75 г/л + никосульфурон 37,5 +пиклорам 17,5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757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ХАЙПРО ЭКСТРА,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водной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масляный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ЦЕРБЕР,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ЦЕРИАКАС ПЛЮС,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грамм/литр + пираклостробин 66,6 грамм/литр + флуксапироксад 41,6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ЦИПРОФЕН 440,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 400 г/л + циперметрин 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564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ШАНСИЛИН,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800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ШАНСИТЕК,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 ПЛЮС,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грамм/килограмм, трибенурон-метила,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водная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ШКВАЛ,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хизалофоп-п-этил,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фроласуам, 7,4 грамм/литр + изооктил, 2,4-Д дихлорфеноксиуксусной кислоты,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ЭКСЛИБРИС,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заводская бинарная упаковка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2 - этилгексилового эфира, 420 грамм/литр + 2 - этилгексиловый эфир дикамбы кислоты,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ЭЛИОН,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этилгексиловый эфир клопиралида,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ЭНДИМИОН,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 ИКС,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 лямбда-цигалотрин,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Топ 325,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+лямбда-цигалотрин, 100 г/л + луфенурон, 75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ЭНТОГЛИФОС, 50%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грамм/литр + лямбда-цигалатрин,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2-этилгексиловый эфир 600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ЭСХИЛ, водно-гликолевый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40 г/л + имазамокс, 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452,42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875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ЭФИЛОН,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грамм/литр клопиралида в виде 2-эитлгексилового эфира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малолетучих эфиров,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эмульгируемый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ЭФИРОМАКС 950,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******ЯКУДЗА,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400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