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8d8645" w14:textId="e8d864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Северо-Казахстанского областного маслихата от 11 декабря 2020 года № 50/4 "Об определении перечня социально значимых сообщений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Северо-Казахстанского областного маслихата от 25 апреля 2025 года № 24/2. Зарегистрировано в Департаменте юстиции Северо-Казахстанской области 2 мая 2025 года № 7909-15. Утратило силу решением Северо-Казахстанского областного маслихата от 25 декабря 2025 года № 32/4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решением Северо-Казахстанского областного маслихата от 25.12.2025 </w:t>
      </w:r>
      <w:r>
        <w:rPr>
          <w:rFonts w:ascii="Times New Roman"/>
          <w:b w:val="false"/>
          <w:i w:val="false"/>
          <w:color w:val="ff0000"/>
          <w:sz w:val="28"/>
        </w:rPr>
        <w:t>№ 32/4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Северо-Казахстанский областной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Северо-Казахстанского областного маслихата "Об определении перечня социально значимых сообщений Северо-Казахстанской области" от 11 декабря 2020 года № 50/4 (зарегистрировано в Реестре государственной регистрации нормативных правовых актов под № 6840)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решению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Северо-Казахстанского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В. Бубенко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Северо-Казахстанского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апреля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24/2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к решению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Северо-Казахстанского 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декабря 2020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50/4</w:t>
            </w:r>
          </w:p>
        </w:tc>
      </w:tr>
    </w:tbl>
    <w:bookmarkStart w:name="z1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социально значимых сообщений Северо-Казахстанской области</w:t>
      </w:r>
    </w:p>
    <w:bookmarkEnd w:id="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Аккайынский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Смирново: сообщение "автостанция – коммунальное государственное учреждение "Смирновская средняя школа № 3 с пришкольным интернатом с казахским языком обучения" – железнодорожный вокзал – коммунальное государственное учреждение "Смирновская школа-гимназия"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 – государственное коммунальное казҰнное предприятие "Ясли–сад "Балапан"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Северо–Казахстанской области" – коммунальное государственное предприятие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Северо–Казахстанской области" – автостанция"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 – город Петропавловск (через село Лесное)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Григорьевка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Новороссийское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Камышлово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Акжарский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Аксары – село Талшык (с охватом населенных пунктов село Ульгили, село Тугуржап)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Горьковское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Алкатерек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Айсаринское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Кенащы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Кіші Қараой – село Талшык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Ащиколь – село Талшык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Айыртауский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Саумалколь: сообщение "коммунальное государственное учреждение "Агротехнический колледж села Саумалколь Айыртауского района" акимата Северо–Казахстанской области Министерства образования и науки Республики Казахстан" – Товарищество с ограниченной ответственностью "МиК"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Саумалколь – республиканское государственное учреждение "Учреждение ЕС-164/8" Комитета уголовно–исполнительной системы Министерства внутренних дел Республики Казахстан – село Новоукраинка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Саумалколь – село Имантау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имени Габита Мусрепова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Новоишимское: сообщение "межрайонное отделение района имени Габита Мусрепова филиал республиканского государственного казенного предприятия "Центр судебных экспертиз Министерства юстиции Республики Казахстан" Институт судебных экспертиз по Северо-Казахстанской области – микрорайон "Черемушки"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Кырымбет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Чернозубовка – село Новоишимское (через село Возвышенка)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Куприяновка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Мукур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Жанасу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Раисовка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Разгульное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Дружба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Червонное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Привольное – село Новоишимское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Пески – село Новоишимское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Новоишимское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Ломоносовка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Тахтаброд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Дружба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Есильский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Ильинка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Бирлик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Амангельдинское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Двинск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Мектеп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Волошинка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Тонкошуровка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Жамбылский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Пресновка: сообщение "улица Батырева – улица Муканова – коммунальное государственное учреждение "Пресновская общеобразовательная школа–гимназия имени Ивана Петровича Шухова" коммунального государственного учреждения "Отдел образования Жамбылского района" коммунального государственного учреждения "Управление образования акимата Северо–Казахстанской области" – улица Интернациональная – государственное коммунальное казенное предприятие "Ясли–сад "Айнагуль" коммунального государственного учреждения "Отдел образования Жамбылского района" коммунального государственного учреждения "Управление образования акимата Северо–Казахстанской области" – коммунальное государственное предприятие на праве хозяйственного ведения "Жамбылская районная больница" коммунального государственного учреждения "Управление здравоохранения акимата Северо–Казахстанской области" – коммунальное государственное казенное предприятие "Жамбылский межрайонный противотуберкулезный диспансер" акимата Северо–Казахстанской области Министерства здравоохранения Республики Казахстан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Буденное – село Пресноредуть – село Пресновка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Кайранколь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Пресновка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Казанка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Майбалык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Айтуар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Боровское – село Кондратовка – село Бесколь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Долматово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Дубровное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Новогеоргиевка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Красноярка – село Красный Яр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Плоское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Надежка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Новоникольское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Мамлютский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Мамлютка: сообщение "Рабочий поселок – коммунальное государственное предприятие на праве хозяйственного ведения "Мамлютская районная больница" коммунального государственного учреждения "Управление здравоохранения акимата Северо–Казахстанской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Леденево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Афонькино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Светлое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Андреевка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Кызыласкер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Магжана Жумабаева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Булаево: сообщение "коммунальное государственное предприятие на праве хозяйственного ведения "Районная больница района Магжана Жумабаева" коммунального государственного учреждения "Управление здравоохранения акимата Северо–Казахстанской области" – автовокзал – старая водонапорная башня"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Булаево: сообщение "улица Нефтеперекачивающая станция 9 "А" – автовокзал – коммунальное государственное учреждение "Аппарат акима города Булаево района Магжана Жумабаева Северо-Казахстанской области" – магазин "Провиант" – магазин "Татьяна" – коммунальное государственное предприятие на праве хозяйственного ведения "Районная больница района Магжана Жумабаева" коммунального государственного учреждения "Управление здравоохранения акимата Северо-Казахстанской области" – магазин "Шанхай" – магазин "Магнум" – магазин "Кристалл"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Советское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Караганды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Гаврино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Полудино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Майбалык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Куломзино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Александровка – город Булаево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Каракога – город Булаево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Ганькино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Каракога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Молодогвардейское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Карагандинское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Советское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Полтавка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Тайыншинский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Тайынша: сообщение "Товарищество с ограниченной ответственностью "Баско" – автостанция"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Тайынша: сообщение "коммунальное государственное учреждение "Тайыншинский колледж агробизнеса" акимата Северо–Казахстанской области Министерства образования и науки Республики Казахстан – улица Целинная"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Тайынша: сообщение "коммунальное государственное учреждение "Тайыншинский колледж агробизнеса" акимата Северо–Казахстанской области Министерства образования и науки Республики Казахстан – Рабочий поселок"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Чкалово – город Тайынша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Ильич – село Кирово – село Ясная Поляна – село Вишневка – село Виноградовка – село Мироновка – город Тайынша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Тайынша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Большой Изюм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Тихоокеанское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Тимирязевский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Дружба – село Тимирязево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Жаркен – село Тимирязево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Аксуат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Уалихановский район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Кишкенеколь: сообщение "улица Мусипова – гостиница "Гаухартас" –республиканское государственное учреждение "Отдел по делам обороны Уалихановского района по Северо–Казахстанской области" – магазин "Болашак" – физкультурно - оздоровительный комплекс – коммунальное государственное предприятие на праве хозяйственного ведения "Уалихановская центральная районная больница" коммунального государственного учреждения "Управление здравоохранения акимата Северо–Казахстанской области" – коммунальное государственное учреждение "Кишкенекольская средняя школа №1" акимата Уалихановского района Северо-Казахстанской области – коммунальное государственное учреждение "Отдел образования Уалихановского района Северо–Казахстанской области" – государственное коммунальное казҰнное предприятие "Ясли–сад "Балдаурен" коммунального государственного учреждения "Отдел образования Уалихановского района" коммунального государственного учреждения "Управление образования акимата Северо–Казахстанской области" – мечеть – магазин "Жанар"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Кишкенеколь: сообщение "магазин "Акниет" – железнодорожный вокзал – улица Набережная – Уалихановское районное отделение Филиал Республиканского государственного предприятия на праве хозяйственного ведения "Национальный центр экспертизы" Комитета санитарно–эпидемиологического контроля Министерства здравоохранения Республики Казахстан по Северо–Казахстанской области – фермерское хозяйство "Жолдасбай Агро" – кафе "Айым"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 – село Тельжан – село Мортык – село Коктерек – село Жаскайрат – село Кайрат – село Кулыколь – село Каратал – село Береке 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 – село Тельжан – село Мортык – село Тлеусай – село Амангельды – село Каратерек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Кишкенеколь – 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 Шал акына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Сергеевка: сообщение "автостанция – коммунальное государственное предприятие на праве хозяйственного ведения "Районная больница района Шал акына" коммунального государственного учреждения "Управление здравоохранения акимата Северо–Казахстанской области" – центральный рынок – автостанция"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Внутрирайонное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Каратал – город Сергеевка – село Аканбарак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Рясинка – село Афанасьевка – город Сергеевка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Новопокровка – город Сергеевка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Ольгинка – село Сухорабовка – город Сергеевка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Сергеевка – село Узынжар – село Крещенка – село Куприяновка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Межрайонное (междугородное внутриобластное)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Искака Ибраева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Узынжар – город Петропавловск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 – село Новопокровка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 Петропавловск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Городское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 "Специализированный отдел по обслуживанию населения филиала некоммерческого акционерного общества "Государственная корпорация "Правительство для граждан" по Северо–Казахстанской области" – поселок Заречный"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4А "озеро "Пестрое" – микрорайон Бірлік"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4М "железнодорожный вокзал – улица Степная"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5М "поселок Борки – железнодорожный вокзал"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6 "микрорайон "Кожзавод" – железнодорожный вокзал"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7 "микрорайон "Жас Оркен" – улица Степная"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8М "поселок Борки – микрорайон "Лесхоз"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9 "улица имени Казбека Байбулова – Областной центр фтизиопульмонологии"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14 "20-ый микрорайон – село Прибрежное"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16 "село Тепличное – улица Степная"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20М "20-ый микрорайон – Молочный завод "КТ Зенченко и К""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23М "Областной наркологический центр – микрорайон "Береке"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24М "озеро "Пестрое" – улица имени Казбека Байбулова"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25 "железнодорожный вокзал – Академия Национальной гвардии Республики Казахстан"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25М "Петропавловский тепло–энерго центр–2 акционерного общества "СевКазЭнерго" – озеро "Пестрое"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26М "20–ый микрорайон – центр "Орлеу"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27 "железнодорожный вокзал – микрорайон Бірлік"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31 "19–ый микрорайон – улица Универсальная"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№33 "автовокзал – садовое товарищество "Ракета"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38 "автовокзал – садовое товарищество "Космос"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32 "автовокзал – садовое товарищество "Гудок"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41 "городская баня № 3 – садовое товарищество "Веснянка"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34 "городская баня № 3 – садовое товарищество "Белое"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36 "кинотеатр "Казахстан" – садовое товарищество "Тихая роща"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35 "автовокзал – садовое товарищество "Фаза"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43 "автовокзал – садовое товарищество "Энергетик-1"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 "Академия Национальной гвардии Республики Казахстан – садовое товарищество "Ракета"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45 "торговый дом "Пирамида" – садовое товарищество "Горизонт"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44 "торговый дом "Пирамида" – садовое товарищество "Звездочка"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42 "20–ый микрорайон – садовое товарищество "Гудок"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40 "автовокзал – садовое товарищество "Старт"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Пригородное сообщение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307 "город Мамлютка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102 "село Подгорное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136.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201 "город Петропавловск – село Пеньково"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137.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302 "город Петропавловск – село Петерфельд"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138.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305 "село Ольшанка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139.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101 "город Петропавловск – село Бесколь"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301 "город Петропавловск – село Беловка"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306 "город Петропавловск – село Затон"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142.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304 "село Соколовка – город Петропавловск"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103 "город Петропавловск – село Архангельское"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144.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сообщение № 303 "город Петропавловск – село Боровское"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