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135f" w14:textId="6591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(килограмм, литр) удобрений, приобретенных у продавца удобрений (за исключением органических)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марта 2025 года № 84. Зарегистрировано в Департаменте юстиции Северо-Казахстанской области 31 марта 2025 года № 7881-15. Утратило силу постановлением акимата Северо-Казахстанской области от 17 ноября 2025 года № 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(за исключением органических)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 (за исключением органических)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P205-17.5%, N-3.5%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N-6.0%, Zn-0,9%, Mn-0.6%, B-0,12%, Fe-0,12%, Cu-0,12%, Mo-0,025%, Свободные L-аминокислоты-10%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N-23% Свободные L-аминокислоты -2,3% Zn-0.12%,Fe-0.12%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P205-42.0% , K2O-28.0%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N-8.5%, Аммиачный N-4,25%, Органический N-4,25%,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Agroleaf Power Calcium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K2O-19, CaO-9,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(хелатор), вода +-50, Плотность г/см3, РН (1%) 4-6 органическая составляющая 80г/л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калия-2,гуминовые кислоты-36,5,фульвовые кислоты-63,5,N-45.P-54.6.K-29.1.​Fe-31.5.​CA-97.6.​Mn-0.11.​Cu-0.42.​Mo-0.24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MgO-5%, Cu-2%, Mn-2%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13%,N 40%, K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N-14%. P-25%, K-13%, Mg-3.2%, Zn-1.8%,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 Органический N-3,2%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N-11%, Нитратный N- 3,1%, Мочевинный N- 3,3%, Органический N-4,6, %, CaO-5,7%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N- 1,2%, Zn12%,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Amkofert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N5%, P 70%, К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N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N - 71 г/л Zn + B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B-10%(140 г/л) + N- 60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N-10.5%, K2O-5%. Co-0.002%. Mo-0.002%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-110г/кг Мо-80г/кг Zn- 40г/кг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P-10%, K-14%,Ca-12%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P- 5, K- 46+МЕ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P-56, K- 10+ME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P- 20, K- 20+МЕ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, B-0,38 % , Mo-0,21 %, свободные аминокислоты-12,28 %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CaO-10,40%, B-0,52%, N-5,59%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B-0,38 % , Cu-0,15 % , Fe-5,10 % , Mn-2,50 %, Mo-0,10 % , Zn-0,21 %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аминокислоты-5,76 %, органическое вещество + стимуляторы-13,40 %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- 17,16 %; N - 6,00 %; CaO - 4.09 %; B-0.26 %; SO₃ - 2.31 %; MgO-0.29 % Орган-ое вещество - 47.38 %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FOLICIST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N-1,5%,K2O -6%, C2O -11%, бетаины-10%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; P2O2-14,24% ; K2O-3,88%; MgO-0.38% ; B-0,14% ; Mn-0,97% ; Zn-0,67% ; свободные аминокислоты - 10,61 %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P₂O₅-42,00%, K₂O-28,00%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аминокислоты-11,55%, N-3,46%, K2O-1,96%, B-1,15%, Mo-0,11%, экстракт водорослей-9,47%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P- 0,07%, К- 0,38%, Mg- 0,07%, S- 0,44%, Fe- 0,11%, Bacillus Licheniformis 3x10 (8)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 кислота, глицин, триптофан, бетаин) -25,4%, органический азот-7,6%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 DRIP 12.48.8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N-NH2-12%, P2O5 -48%, K2O-8%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N- 8%, P-18%, К18%+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экстракт морских водорослей-99,5%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N-15%м/м N амидный- 15%м/м CaO- 12%м/м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P2O5-18%, K2O-3%, B-0.1%, Cu-0.1%, Fe-0.3%, Mn-0.3%, Mo-0.05%, Zn-0.3%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P-40%, K-13%, S-3%, Fe-0,07%,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Zn-0,025%, Cu-0,01%, Mn-0,04%, B-0,025%,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N-3.9%, Сu 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Nк- 9,8, P2O5-18, K2O-18, MgO-3, SO3-5,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нитратный N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15 %, К2О – 5 %, MgO – 9%, B – 0,1 %,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P2O5-51+-1, K2O-34+-1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Mоlibor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N-3.7%, B-9%, Mo-0.03%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 P2O5- 3% K2О-0% Ca-7%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N-15.6%, P-52%, K2O-34.2%,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CaO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NOV@​GR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фульвокислоты, гуминовые и аминовые кислоты, органический углерод,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,KH2PO4-2,5%, KNO3-10%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KH2PO4 -25% ,KNO3 -10% CH4N2 -25%, MgSO -2.5% Борная кислота–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15.61 %; N-4.11 %; Mn- 0.73 %; Zn- 0.48 %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10,61 %; N -10.36 %; P2O5-14.24 %; K2O- 3.88 %; B-0.14 %; Zn- 0.67 %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-6.93 %; N- 8.66 %; K2O-3.93 %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FINISHER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аминокислоты-7%; N-3%; P2O5-8%; K2O-4%; B-1%; Mo-0,15%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KALITOP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Life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MgO-3%; SO3-27,5%; Cu-0,2%; Mn-0,2%;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OSMOS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N-2,4%, K2O-3,35%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16.57 %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SO3-52,5%; B-0,02%, Cu-0,05%; Fe-0,01%; Mn-0,02; Mo-0,005%;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SEAWEED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K2O-3,30%; Альгиновая кислота-1,50%; Маннитол-0,50%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SEED+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аминокислоты-5,76%; N-3,72%; P2O5-11,08%; K2O-4,08%; B-0,20%; Zn-0,50%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SULFUR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SO3-51%; N-9%; N-9%; P2O5-3%;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Sunrise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N-5,8%; P2O5-2%; SO3-6,5%; B-0,2%; Cu-1%; Mn-3,5%; Mo-0,05%; Zn-0,8%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N-2,81%, Mo-7,52%; Co-0,76%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Triple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P2O5-15%; K2O-15%; SO3-3,5%; B-0,02%; Cu-0,05%; Fe-0,1%; Mn-0,05%; Mo-0,001%; Zn-0,05%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N-2,5%; K2O-25%; SO3-19,25%; B-0,02%; Cu-0,05%; Fe-0,1%; Mn-0,05%; Mo-0,001%; Zn-0,25%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N- 7.5% Аммонийный N-7.5%, P2O5- 22%, Cu- 4%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в том числе 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,N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aминокислоты – 30%; N – 6%; P2O5– 1%; К2О–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 10%, NO3 – 4%, NH2 – 4%, NH4 – 2%; P2O5 – 10%; К2О– 40%; Fe – 0,02%; Mn– 0,01%; Zn – 0,002%;Cu – 0,002%; В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 10%,NH4 – 10%; P2O5– 52%; К2О – 10%; Fe – 0,02%; Mn – 0,01%; Zn – 0,002%; Cu – 0,002%; В–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20%,NO3 – 2%, NH2 – 14%, NH4 – 4%; P2O5 – 20%; К2О– 20%; Fe – 0,02%; Mn – 0,01%; Zn– 0,002%; Cu – 0,002%; В–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25%,NH2 – 12%, NH4 – 13%; P2O5– 5%;К2О – 5%; Fe – 0,02%; Mn– 0,01%; Zn 0,002%; Cu– 0,002%; В–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N– 3,2%; В–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– 15%; SiO2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 - 14,00 %; MgO - 2,80 %; B - 0,14 % ; Mo - 0,07 %; Co - 0,007 %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 - 14,00 %; MgO - 2,80 %; B - 0,14 %; Mo - 0,07 %; Co - 0,007 %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N-3,72 %, P2O5-11,08 %, K2O-4,08 %, Zn-0,50 %, Mn-0,20 %, B-0,20 %, Mo-0,02 %, Fe-0,09 %, свободные аминокислоты-5,76 %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extract 200 г/л,Organic matter 80 г/л, P2O5- 25 г/л, К2О -60 г/л, N-60 г/л Zn 2 г/л, B 1,8 г/л, Fe 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 30 г/л, К2О≥ 60 г/л, N≥ 90 г/л, Organic Matter≥ 150 г/л, Аlginic Acid≥ 14 г/л, - Fe 16 г/л, -Cu 8 г/л, - Zn 12 г/л, 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B2O3≥200 г/л, N≥40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P2O5-7, K2O-18,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 P₂O₅- 0% ,K₂O-2%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P-20%, K-33%, MgO-1%, S-7.5%, Zn-0.03%,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B-0.0019%, B-1.4%, Mn-0.14%, Cu-0.005%,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, Zn-0.03%, B-0.03%, Mn-0.05%, Cu-0.005%, Mo-0.005%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B - 0,3%, Cu - 0,3%, Mn - 5%, Mo - 0,05%, Zn - 3%, SO3 - 11,5%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N- 8,3%, нитратный N- 8,3%, P2O5-8,3%, K2O- 8,3%, Fe-0,03%, Mn-0,02%, Mo-0,001%, Mn -0,02%, B-0,03%, Zn- 0,01% , Cu- 0,02%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N-2% Мочевинный N- 0,6% Органический N-1,4% P2O5-8% K2O-7%, B-0,15% , Mo-0,15%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N-5,6% Мочевинный N- 5% Органический N-0,6%, MgO-0,2%, Fe-1% 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N- 6%, мочевинный N- 3,8%, органический N-2,2%, P2O5-4%, K2O-5%, Fe, 0,5%, Mn-0,5%, Zn- 0,5%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7%, Zn: 0.5%, Mn: 1.5%, аминокислоты: 28%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B-4%, Cu-0.15%, Mo-0.015%,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CaO-7. MgO-2. Zn-1.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Zn-2,5 % м/м, Mn-2,5 %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N- 22,6, P- 22, K- 22,6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4.1%, Mn: 3.0%, Fe: 0.5%, Zn: 0.5%, SO3: 5.7%, фитогормоны на основе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10%, CaO: 15%, MgO: 2%, B: 0.05%, Cu: 0.04%, Fe: 0.05%, Mn: 0.1%, Zn: 0.02%, Mo: 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(кальциевая6селитра)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150 г/л (11%),N) – 51 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ГидроСера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N-13,3%, Mn-1,0%, Fe-15,0%; глицин-10,0%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N–13,0%; Ca -14,0%;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N–19,1%; Mg- 14,0%;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- 13,0, Mn-14,0,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–15,0 %; P2O5-3,3 %, Cu- 14,0 %; Mn-1,0 %;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N–10,3 %; P2O5-3,3 %; B-1,5 %, Mo- 8,5 %, глицин 10,0 %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N–7,4 %, SO3–14,0 %; глицин - 10,0 %;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Ультрамаг Супер Сера-900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марка Г (NPKS- удобрения)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-6,0, P2O5-12.0, SO3-15.0, CaO-14.0, MgO-0.25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NH4-6,0, P2O5-11.0, SO3-15.0, CaO-14.0, MgO-0.25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Азот-фосфор-серасодержащее удобрение (NPS- удобрение) Марки А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NH4-6,0, P2O5-12.0, SO3-15.0, CaO-14.0, MgO-0.25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2%,Органический азот 2%, Фульвокислоты 20%, Свободные кислоты 6%, Общий гумусный экстракт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Гумигрейн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N-1.2%, P2O5-0.5%,K2O3-3%, Органические вещества-4,0-7,0, углеводы-3,5-5,5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Р-46%, MgO-2%, S-2%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Акварин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-0,054%, Zn -0,014%, Cu 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-0,054%, Zn -0,014%, Cu-0,01%,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Акварин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-0,054%, Zn-0,014%, Cu -0,01%, Mn - 0,042%,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Акварин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-0,054%, Zn -0,014%, Cu 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Акварин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-0,054%, Zn-0,014%, Cu-0,01%,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Акварин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-0,054%, Zn -0,014%, Cu 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Акварин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-0,054%, Zn -0,014%, Cu 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Акварин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Fe-0,054%, Zn -0,014%, Cu-0,01%,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Акварин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-0,054%, Zn -0,014%, Cu-0,01%, Mn-0,042%,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Акварин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-0,054%, Zn -0,014%, Cu 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Акварин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-0,054%, Zn -0,014%, Cu 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Акварин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-0,054%, Zn -0,014%, Cu 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Акварин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-0,054%, Zn-0,014%, Cu-0,01%,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Акварин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-0,054%, Zn -0,014%, Cu 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Акварин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- 0,054%, Zn -0,014%, Cu-0,01%, Mn 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Акварин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Fe-0,054%, Zn-0,014%, Cu -0,01%, Mn-0,042%,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Fe-0,10%, Mn-0,05%, Zn--0,012%, Сu-0,012%, B-0,045%,Mo-0,056%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микроэлементами,- ГИСИНАР-М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- 30-50%, микроэлементы и макроэлементы в хелатной форме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 K2O- 1,5, гуминовые и фульвовые кислоты 1,0, pH 8,5-9,5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Гумигрейн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N-1.2%, P2O5-0.5%,K2O3-3%, Органические вещества-4,0-7,0, углеводы-3,5-5,5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Силазем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N-1.2%, P2O5-0.5%, K2O-3, органические вещества-4,0-7,0б углеводы-3,5-5,5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Суфлер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Silver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Ag-0,3±0,1; N-0,46±0,1; B-0,33±0,1; Cu-0,45±0,1; Zn-0,8±0,3; Mn-0,8±0,2; Mo-0,1±0,04; Co-0,03±0,01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Зеромикс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Волски Диформы марки Диформа БорМолибден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Волски Микрокомплекс марки Микромак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Волски Микрокомплекс марки Микроэл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Волски Микрокомплекс марки Микроэл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Волски Микрокомплекс марки Экомак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Страда марки Страда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Страда марки Страда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Zn-0,005, В-0,009, Mn-0,19, Fe-0,02, Mo-0,001, Со-0,001, Se-0,001, N-4, P2O5-5, K2O-12, SO3-3,5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Страда марки Страда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Страда марки Страда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Волски Моноформы" марки Волски Моно-Бор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Волски Моноформы марки Волски Моно-Железо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Волски Моноформы марки Волски Моно-Бор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Волски Моноформы марки Волски Моно-Цинк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Волски Моноформы марки Волски Моно-Цинк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ЕВРО КАС+S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ЕВРО КАС+S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ЕВРО КАС+S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ЗероМаксФос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K-109,2,Mg-3,5, S-31,5, В-0,02, Fe-0,42, Cu-0,84, Zn-0,56, Mn-0,56, Mo-0,105, Co-0,14, Se-0,021, B-0,14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B- 150 г/л, N- 50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Волски Оптим 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очищенный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K2O-53,0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K2O-58-60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Nutrimic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БиоАзоФосфит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Alginamin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Ammasol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Bio 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Biostim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Boramin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Cabamin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Calvelox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Caramba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Carmina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Cerestart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Curadrip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Etidot 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Ferromax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Ferrovit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Folixir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Fosiram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Magnesium Sulphate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Humika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Kalisol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Micrall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Microlan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Nematan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Polystim Global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POTENCIA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Sancrop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Start-Up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марок: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марок: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Vittaspray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Биограно форте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 – 0,65; MgO – 0,03; Na – 0,01; P–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L-100; аминокислоты-125,0; pH-4,0; N-62,5; орг. в-ва-500;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L-77,0; аминокислоты-106,6; Ph-7,0; N-35,5; орг. в-ва-355,2; экстракт морских водорослей-47,7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БиоЛип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K-0,028; MgO-0,002; P-0,015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Биомикол+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K-0,8,MgO-0,03, N-0,45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N-30%, P2O5-17%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хелат Cu-15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хелат Fe-13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хелат 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В-4%, Мо-4%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Са-7% ,В- 1%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ES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B-10,8%, N- 3%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Cu-0,017-0,38%; Zn-0,009-0,38%; Mn-0,24-1,014%; Co-0,002-0,008%; Mo-0,002-0,012%;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P205-12%, K2O-10%, S-0,15%, Mg-0,11%, Fe -0,11%, Mn-0,06%, B-0,01%, Zn-0,02%, Сu-0,021%,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S-4%, Mg-1,6, Zn-12%,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P-0,01, K-0,01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AMINO-L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FLOWER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FULVO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N+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P/K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Biosol-K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Biosol-N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Biosol-P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CHROMASTIM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AGRI-GEL-10-30-10+ME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AGRI-GEL-10-5-30+ME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AGRI-GEL-20-20-20+ME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AGRI-GEL-FE-15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AGRI-GEL-K45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AGRI-GEL-MIX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AGRI-GEL-ZN-80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AGRI-SUPER-Ca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SUPERCALCIO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ULTRAPREMIUM-RAÍZ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Fertiroyal 5-30-20 +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FOLIFOL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 FORCE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PLANSTAR 10-46 + 5 SO3 + 0.6 MN + 0.5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PLANSTAR 8-25 + 17 SO3 + 4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PLANTROOT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SO3-9,3, N-3,2, Zn--2,6, MgO-2,2, Cu--2, Fe--0,4, Mn--0,3, Mo-0,2, B-0,1, Co--0,1, K2O-0,06, Ni-0,006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(15,2%), P2O5 (6,6%), N(6,6%), SO3 (4,6%), Mn-(0,3%), Сu- (0,1%), Zn (0,07%), Fe-(0,07%), Mо (0,07%), В (0,01%), Se(0,003%), Сo-(0,001%), Смачиватели (1%)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Zn-0,40, Cu-0,13,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SO3-15,2, Cu-3,8, Zn-3,3, MgO-2,3, Fe-0,6, Mn-0,3, Co-0,2, Li-0,06, Ni-0,02, Янтарная кислота-1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NPK 10:40:10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NPK19:19:19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Амбер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Амбре-бор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янтарная кислота-100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Амино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 и олигопептидов *366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Амино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комплекс L-аминокислот и олигопептидов 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Амино Медь-Марганец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L-аминокислот и олигопептидов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Амино Сидс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L-аминокислот и олигопептидов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40 Mo 64 B 87 Co* 26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Бор-Молибден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г/л+фульватно-гуматный комплекс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Кальций-Бор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150 B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Квант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к-ты-10 г/л, L-Аминокислоты и олигопептиды-48 г/л, фульвовые к-ты - 30 г/л, янтарная к-та-20 г/л, арахидовая к-та-30 г/л, гуминовые к-ты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L-аминокислоты 20 Фульватно-гуматный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P2O5 15 K2O 15 SO3 120 MgO*16 Zn*25,1 Mo 2,6 Cu*20,1 Mn*6,5 B 1,9 Fe*2,6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Фосфит-К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P2O5* 422 K2O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N-l2±1, Р205-61±1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фосфоритная марка Б, гранулированная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P2O5-15+-/1.0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N-10-27, P2O5-1-26, K2O-5-28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P205-16±0,5, K2О 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К-18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марок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Zargreen Natural Liquid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углерод - 11%,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Зерновой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Масличный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Гумат калия Сахалинский марки BP10%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5,5%,К2О– 0,85%, S- 0,002%, Fe- 0,144%, К2О –1,225%, Mg-0,0205%,Cu– 0,001%, N – 0,1%, , Р2О5 –0,1%, Zn-0,001%,Na 0,17%, CaO– 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Гумат калия Сахалинский марки BP20%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К2О – 1,75%, рН 1%-ного водного раствора препарата – 9,0-10,5 единица, S- 0,002%, Fe-0,288%, К2О –2,45%, Mg- 0,041%, Cu-0,001%, N- 0,2%, Р2О5 –0,1%, Zn -0,001%, Na- 0,34%, Ca- 0,69%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Гумат калия Сахалинский марки BP2,5%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К2О – 0,2%, S- 0,002%, Fe 0,048%,К2О – 0,4083%, Mg- 0,0068%, Cu-0,001%, N- 0,033%, Р2О5 – 0,1%, Zn- 0,001%, Na- 0,057%, Ca- 0,115%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Гумат калия Сахалинский марки BP5%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К2О – 0,4%,S- 0,002%, Fe-0,072%, К2О – 0,6125%, Mg-0,0103%, Cu- 0,001%, N 0,05%, Р2О5 – 0,1%, Zn-0,001%, Na- 0,085,CaO- 0,1725%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Комби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N-0,004, P-0,013, К-0,33, Гуминовые кислоты-4,0, рН-раствор-7,1, Na-0,23, Zn-0,00005, Cu-0,0001, Mn-0,00001, Fe-0,032,CaO-0,00001, S-0,00001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Фульвигрейн,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Фульвигрейн,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Фульвигрейн,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Фульвигрейн,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МАКРО,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N-2,0%, K-2,0%, P-0,5%, Zn-0,08%, Mg-0,8%, Cu-0,5%, Mn-2,0%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ЭФИКА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ЭФИКА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ЭФИКА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ЭФИКА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P-15±2,K-45±2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Ч-13, 2,5*10^5,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P2O5-16±1, S-10±1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А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- 6,0%; Fe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К2O - 7,0%; Fe - 0,50%; Zn - 0,08%; С- 12,0%;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минокислоты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BABARIS (БАБАРИС)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вещества-37, Р-12, В-6,2, Мо-0,1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Basfoliar 36 Extra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N-3,61;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AminoPro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B150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B170+Мо+Со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Mg100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Mix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Mn230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Zn230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Zn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общий N- 4,55, СаО- 3,1 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Cu-0,3%, Fe-6,8% , Mn-2,6% 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 - 0,2% , Zn-1,1%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, B-1,2%, Cu-0,8% , Fe-0,6% 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Mn-0,7%, Mo - 1,0% , Zn-5,0%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- 10%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CARACUS (КАРАКУС)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вещества-62, N-20, Mg-0,4, S-1,5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Commander NPZn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FOLIAPLANT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GLAMUR (ГЛАМУР)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вещества-48, N-15, свободные аминокислоты-12, экстракт морских водорослей-0,15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HUMISUPER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MEGATRON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17-5-5+2MgO+ME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MEGATRON 5-0-20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MEGATRON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7-17-5+ME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MEGATRON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9-7-7+2MgO+ME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Fe-0,059, Mn-0,06, Zn-0,062, Cu-0,011,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 -0,10%, Mn-0,05%, Zn -0,012%, Сu -0,012%, B- 0,045%,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-0,10%, Mn-0,05%, Zn-0,015%, Сu -0,012%, B- 0,02%,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N-1,7%; MgO-3,5%; SO3-7,1%; B-2,07%; Mo-0,02%; GA142-30%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PHANTOM LIQUID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3%, NH2 – 3%, P2O5 – 15%;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8%, Водорастворимый Оксид Калия (К2О) – 3%, Полисахариды – 15%, Железо (Fe) в хелатной форме (EDDHA) – 0,1%, Цинк (Zn) в хелатной форме (EDTA) – 0,02%,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6%, Водорастворимый Оксид Калия (К2О) – 2%, Полисахариды – 12%, Железо (Fe) в хелатной форме (EDTA) – 0,4%, Марганец (Mn) в хелатной форме (EDTA) – 0,2%,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- 6%, Nорганический - 2%, N мочевинный - 4%, P2O5 - 2,5%, K2O - 2,5%, MgO - 2,5%, B бороэтаноломин - 2%, Co- 0,1%. Cu - 1%, Fe - 1,2%, Mn - 1,2%, Mo - 0,25%, Zn - 1,2%, Гуминовые кислоты (Гуматы) - 0,25%, Гидроксикарбоновые кислоты - 20%,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SAGA (САГА)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вещества-34, N-10, P-10,5, K-11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N-4,05%, B-10,2%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пшеница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P2O5-40%, K2O-5,48%, B-4,5%, Zn-14,6%, Mo-0,5%, MgO-6,56%, Mn-21,1%, Fe-14%, S-7,95, Cu-7,6% + орг-е кислоты-25 г/л + аминокислоты-25 г/л + стимуляторы роста и иммунитета растений-10 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 Zn-5,3%, Mo-1,3%, Mn-2,43%, CaO-3,41%, Fe-3,85% + органические кислоты-25г/л + аминокислоты-25 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N-2,33%, P2O5-20,3%, K2O-13,7%, B-5,1%, Zn-5,6%, Mo-0,06%, Co-0,01%, MgO-8,2%, Mn-8,13%, Fe-1,0%, Cu-1,6% + органические кислоты-25г/л + аминокислоты-25г/л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 (Вива)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C-8,0%, Fe-0,02% , Полисахариды, Витамины, Белки, Аминокислоты, Очищеyные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P2O5-29,7%, K2О-5,1%, Mg-2,7%, MgO-4,5%,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Zn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N-14-16. P205-20-34,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NP+S=20:20+14,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N-8±1, P205-20±1, К2О-30±1,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NРК-1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P205-26±1, K2O-26±1,S-2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 (S-10-11%)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 (NPK 15:15:15:11)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БиоСера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S-85,95%, S- 0,09%, K2O- 0,002%,P2O5 -0,003%, N- 0,003%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5:6:9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S-0,04%, Mn-0,05%, Cu-0,01%, Zn-0,01%, Mo-0,005%, Co-0,002%, Ni-0,002%, Li-0,0005%, Se-0,0002%, Cr-0,0007%, калийные соли БМВ-гуминовых кислот-1,5%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БОРОГУМ- М марки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S-0,17%, Fe-0,05%, Cu-0,2%, Zn-0,01%, Mn-0,02%, Mo-0,05%, Co-0,005%, Ni-0,001%, Li-0,0002%, Se-0,0001%, Cr-0,0002%, калийные соли БМВ-гуминовых кислот-1%,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БОРОГУМ- М марки 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B-7%, S-0,04%, Cu-0,01%, Zn-0,01%, Mn-0,04%, Mo-3%, Co-0,002%, Ni-0,002%, Li-0,0004%, Se-0,0001%, Cr-0,0005%, калийные соли БМВ-гуминовых кислот-2%,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N-3,50, N органический 0,25, N мочевинный 3,25, P2O5 -0,50, К2О-2,50,MgO- 0,10, В - 0,10, Со-0,01, Сu- 0,05, Fе-0,12, Mn- 0,10, Мо- 0,025, Zn- 0,12, Гуминовые и фульвовые кислоты 10,00, Гидроксикарбоновые кислоты 0,60, АМИНОКИСЛОТЫ 2,40, Вода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К2O-12,6%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Доктор Грин - БОРНЫЙ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S-7,5, B-12,0, Fe-5,0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Доктор Грин - ЗЕРНОВЫЕ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Mg-0,9, S-28,0, B-0,5, Cu-5,0, Fe-6,0, Mn-8,0, Мо-0,05, Цинк-2,0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Доктор Грин - МАСЛИЧНЫЕ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Mg-0,5, Глицин-2,1, S-14,5, B-10,0, Cu-0,2, Fe-2,5, Мn-5,0, Мо-0,05, Zn-2,0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Доктор Грин - ПРАЙМ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P-25,0, К-17,0, Mg -1,5, S-17,0, B-0,25, Cu-0,175, Fe-3,5, Mn-3,0, Мо-0,025, Zn-3,25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CH4N2O-25%, MgSO4-2,5%,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K2SO4-25%, KH2PO4-10%, KNO3-10%, MgSO4-10%,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PKMg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Р2О5-; К2О-; MgO-50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N-; P2O5- 83; K2O- 103; SО4-14;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N-3,7; P2O5- 75; K2O-62; SО4-16; MgO- 6,2;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P2O5-80; K2O- 39; SО4-51;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P2O5-73; K2O- 41; SО4-25;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P2O5-96; K2O-105; SО4-14;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N- 125; SО4-0,46; СaO- 200; MgO-13;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- 109; CaO- 160; MgO-42;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N-9,8; P2O5-83; K2O-99; SО4-14;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N-3,9; P2O5-92; K2O-85; SО4-14;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N- 12; P2O5- 80; K2O- 103; SО4- 14; 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N- 14; Р2О5-67; К2О,-88;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N-3,8; Р2О5-44; К2О-58;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N-3,2; P2O5,-91; K2O- 78; SО4- 25;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N- 1,0; P2O5- 83; K2O- 57; SО4-35;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P2O5- 87; K2O-106; SО4-14;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СО (Сад- Огород)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N- 5,5; P2O-79; K2O-83; SО4- 14; Mn 10; Cu 9,0; Zn 15; B 4,5; Mo 0,15;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N-3,7; P2O5-87; K2O-79; SО4- 23;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N-3,4; P2O5- 62; K2O- 53; SО4- 6,4; MgO- 8,3;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N- 70; P2O5-90; K2O-80; SО4- 14;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Р2О5-67; К2О-43;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С-10%, гуминовые кислоты 14%, фульвокислоты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Оксигумат-У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Контур марки Контур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- 70 г/л; фульвокислоты - 30 г/л, комплекс микроэлементов железо 4%, цинк 1,5%, магний 5,4%, медь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Контур марки Контур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Контур марки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 Аргент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- 70 г/л;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 - 30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Контур марки Контур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Контур марки Контур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Контур марки Контур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- 70 г/л; фульвокислоты - 30 г/л; янтарная кислота - 30 г/л; арахидоновая кислота -0,01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5-20-2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азот-4.2%, карбамидный азот-0.9%,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N-13%; Р205-40%;К2O-13%, B-0,02%, Cu-0,005% , Fe-0,07% , Mn-0,03%, Zn-0,01%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N-15%; Р205-5%;К2O-30%, MgO - 2%, B-0,02%, Cu-0,005% , Fe-0,07%, Mn-0,03% , Zn-0,01%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N-18%; Р205-18%;К2O-18%, MgO - 3%,SO3- 6%, B-0,02%, Cu-0,005% , Fe-0,07% , Mn-0,03% , Zn-0,01%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, Fe-0,07% , Mn-0,03%,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, Fe-0,07% , Mn-0,03%,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Р205-37%;К2O-37%, B-0,02%, Cu-0,005% , Fe-0,07% , Mn-0,03% , Zn-0,01%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микробиологическое СТЕРНЯ-12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штамма спорообразующих бактерий Bacillus subtilis (не менее 108 КОЕ/мл); 3 штамма гриба Trichoderma, молочнокислые, фосфор- и калий мобилизующие, азотфиксирующие бактерии (не менее 4х108 КОЕ/мл); комплекс целлюлозолитических ферментов (активность не менее 5 ед./мл); природные полисахариды, фитогормоны, витамины, L-аминокислоты; гумат калия - 0,5 %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аминокислоты-35; полисахариды-0,1; фитогорионы-0,012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аминокислоты-0,78; органические кислоты-0,1; полисахариды-0,00347; фитогормоны-0,0004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аминокислоты-5,19; органические кислоты-5,3; полисахариды-0,00379; фитогормоны-0,00043; гуминовые кислоты-0,25; фульвокислоты-0,045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0,5 %; Мо – 3,0 %; Zn – 0,5 %;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В-10,95%, аминокислоты-1,5%, моносахариды-0,00368%, фитогормоны-0,00042%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Mn-10,84%, N-2,66%, SO3-4,41%, аминокислоты-1,39%, органические кислоты-7,20%, моносахариды-0,00329%, фитогормоны-0,00038%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N-5,40%, SO3-2,66%, Cu-5,65%, аминокислоты-2,68%, органические кислоты-6,20%, моносахариды-0,00397%, фитогормоны-0,00045%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аминокислоты-2,78; органические кислоты-8,35; полисахариды-0,00385; фитогормоны-0,00044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10,0 %, К2О– 5,0 %; MgO-2,46%; В – 0,37 %; Zn – 0,21 %; SO3 – 0,35 %; Cu-0,37%; Mo-0,002%; аминокислоты – 2,86 %; органические кислоты – 2,3%; полисахариды – 0,00403 %; фитогормоны – 0,00046 %)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P2O5-18,0; K2O-18,0; MgO-0,015; SO3-0,015; B-0,022; Cu-0,038; Fe-0,06; Mn-0,03; Mo-0,015; Zn-0,015; Si-0,015; Co-0,0015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N-4,53%, Р2О5-30,00%0, В-0,51%, Zn-0,51%, аминокислоты-0,08%, органические кислоты-4,5%, полисахариды-0,00365%, фитогормоны-0,00042%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Зерновой (6-23-35)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N- 6%; - P- 23%; -K- 35%; (MgO – 1%; Fe– 0,05%; Zn– 0,2%; B– 0,1%; Mn– 0,2%; Cu – 0,25%; Mo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Масличный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г/л, Соли гуминовых кислот 180 г/л в том числе К-30 г/л, Аминокислоты 25 г/л, Микроэлементы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N-2%; P2O5-1,8%; K2O-1,2%; GA142-46,5%; Свободные аминокислоты-12%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N-10%; Р205-54%;К2O-10%, B-0,02%, Cu-0,05% , Fe-0,1% , Mn-0,05%, Zn-0,05%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N-20%; Р205-20%;К2O-20%, B-0,02%, Cu-0,05% , Fe-0,1% , Mn-0,05% , Zn-0,05%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N-30%; Р205-10%;К2O-10%, B-0,02%, Cu-0,05%, Fe-0,1%, Mn-0,05%, Zn-0,05%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, Fe-0,1% , Mn-0,05% , Zn-0,05%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Fe-0,10%, Mn-0,05%, Zn-0,015%, Сu)-0,012%,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Fe-0,10%, Mn-0,05%, Zn-0,015%, Сu-0,012%,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N- 14, P2O5- 5, K2O- 15, S- 0, Fe - 0, B- 0, Mo - 0, Cu - 0,1, Zn - 0,1, Mn - 0,1, Mg - 0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N-20±1, P2O5-20±1, S-14±1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азотно3фосфорное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Для масличных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B-0,5%, Cu-0,1%, Fe-0,5%, Mn-0,5%, Mo-0,005%, Zn-0,5%,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Для бобовых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Для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Для картофеля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Для кукурузы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Для свеклы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ГУМИМАКС-П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+ микро и макроэлементы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ГУМИМАКС-П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, Mn-1,0% , K2O-6,0%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NH4 - 6.8%, NO3 -6.8%, NH2 - .13,5%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N- 6,8, N нитратный - 6,8, N амидный - 13,5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N-2,4; P2O5-97; K2O-85; SО4-14;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N-105; P2O5- 99; K2O-87; SО4-10; MgO 11; Fe 9,0; Mn 3,0; Cu 3,0; Zn 5,0; B 3,0; Mo0,15;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N- 20; Р2О5-140; К2О-90; SO4-10; Mn 10; Cu 2,5; Zn 30; B 4,0 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Fe-0,10%, Mn-0,05%, Zn-0,012%, Cu-0,012%,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Fe)-0,10%, Mn-0,05%, Zn-0,015%, Cu-0,012%,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Fe-0.4%, Mn-0,6%, Zn-1,5%, Cu-0,12%, Mo-0,02%, Co-0,007%,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Fe-0.2%, Mn-0,6%, Zn-1,1%, Cu-1,5%,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Mn-0,7%, Zn-2,1%, Cu-1,5%,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К2О-50±1, SO4-51±0,5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Органический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15,5% , N –6,5%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В-14% , N-4,5%, Аминокислоты L-a 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P2O5 -32, K2O-17, Zn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P2O5 -32, K2O-17, Zn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P2O5 -25, K2O-17, N-4, aминокислоты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N-50; Р2О5-200; СaO-50; B -3,0; органическое вещество -100%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N-25; Р2О5-120; К2О- 80; SO4-10; Mn -20; Cu -2,0; Zn -12; B -7,0; Mo -0,15; Co -0,06; органическое вещество -200%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-50; Р2О5-320; К2О-95; CaО-50; MgO-15; Zn -4,5; органическое вещество- 200%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N- 20; Р2О5-110; К2О-75; SO4-10; Mn- 10; Cu -9,0; Zn -15,0; B- 4,5; Mo- 0,15; Co -0,05; органическое вещество -200%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N-25; P2O5-180; K2O-70; SO4-10; MgO-17; Fe -12,5; Mn -3,5; Cu -4,0; Zn -7,0; B- 4,5; Mo- 0,15; Co -0,05; органическое вещество -200%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N- 6,8; P2O5-83; K2O-103; SО4-14; Mn -15; Cu -2,0; Zn -5,0; B- 8,0; Mo -15; Co- 3,0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P2O5-80; K2O-39; SО4- 51; Fe 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P2O5- 73; K2O-41; SО4-25; Fe -15; 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N- 9,8; P2O5- 83; K2O-99; SО4-14; Mn- 15; Cu- 12; Zn -8,0; B- 7,0; Mo- 0,15; Co- 0,05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N- 3,9; P2O5-92; K2O-85; SО4-14; Mn- 10; Cu -5,0; Zn- 25; B- 7,0; Mo- 0,15; Co- 0,05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P2O5-80; K2O-103; SО4-14;Mn 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N- 14; Р2О5- 67; К2О- 88; Cu-30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N- 3,8; Р2О5-44; К2О-58; Mo 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N- 1,0; P2O5-83; K2O- 57; SО4- 35; Mn -20; Cu- 2,0; Zn- 12; B 7,0; Mo- 0,15; Co- 0,06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N- 11; P2O5-87; K2O-106; SО4-14; Mn- 25; Cu- 4,0; Zn -6,0; B -7,0; Mo- 0,15; Co- 0,05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N- 5,5; P2O5- 79; K2O- 83; SО4- 14; Mn 10; Cu- 9,0; Zn- 15; B- 4,5; Mo- 0,15; Co- 0,05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Р2О5- 67; К2О- 43; Zn 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Fe-0,10%Mn-0,05%, Zn-0,012%, Сu-0,012%, B-0,045%,Mo-0,056%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Fe-0,10%, Mn-0,05%, Zn-0,015%, Сu-0,012%,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