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1499b" w14:textId="94149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решение маслихата района Тереңкөл от 6 декабря 2023 года № 3/10 "Об утверждении Правил оказания социальной помощи, установления ее размеров и определения перечня отдельных категорий нуждающихся граждан района Тереңкөл"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Тереңкөл Павлодарской области от 28 апреля 2025 года № 1/28. Зарегистрировано в Департаменте юстиции Павлодарской области 29 апреля 2025 года № 7659-14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Тереңкөл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Тереңкөл "Об утверждении Правил оказания социальной помощи, установления ее размеров и определения перечня отдельных категорий нуждающихся граждан района Тереңкөл" от 6 декабря 2023 года № 3/10 (зарегистрировано в Реестре государственной регистрации нормативных правовых актов под № 7438-14) следующее изменение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2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 района Тереңкөл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Габидулин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2025 года № 1/28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2023 года № 3/10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ее размеров и определения</w:t>
      </w:r>
      <w:r>
        <w:br/>
      </w:r>
      <w:r>
        <w:rPr>
          <w:rFonts w:ascii="Times New Roman"/>
          <w:b/>
          <w:i w:val="false"/>
          <w:color w:val="000000"/>
        </w:rPr>
        <w:t>перечня отдельных категорий нуждающихся граждан района Тереңкөл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оказания социальной помощи, установления ее размеров и определения перечня отдельных категорий нуждающихся граждан (далее – Правила) разработаны в соответствии с Социальным кодексом Республики Казахстан (далее – Социальный кодекс), пунктом 2-3 статьи 6 Закона Республики Казахстан "О местном государственном управлении и самоуправлении в Республике Казахстан", Законом Республики Казахстан "О ветеранах" (далее – Закон), постановлением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 (далее – Типовые правила), решением маслихата района Тереңкөл от 6 декабря 2023 года № 3/10 "Об утверждении Правил оказания социальной помощи, установления ее размеров и определения перечня отдельных категорий нуждающихся граждан района Тереңкөл" и определяют порядок оказания социальной помощи, установления ее размеров и определения перечня отдельных категорий нуждающихся граждан района Тереңкөл.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филиал Государственной корпорации "Правительство для граждан" по Павлодарской области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района Тереңкөл по рассмотрению заявления лица (семьи), претендующего на оказание социальной помощи отдельным категориям нуждающихся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праздничные дни –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социальная помощь – помощь, предоставляемая местными исполнительными органами (далее – МИО) в денежной или натуральной форме отдельным категориям нуждающихся граждан (далее – получатели), а также к праздничным дням и памятным датам;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по оказанию социальной помощи – государственное учреждение "Отдел занятости и социальных программ района Тереңкөл";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прожиточный минимум – минимальный денежный доход на одного человека, равный по величине стоимости минимальной потребительской корзины;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среднедушевой доход –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праздничные даты (далее – памятные даты) – профессиональные и иные праздники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участковая комиссия – комиссия, создаваемая решением акима поселка, сельского округа для проведения обследования материального положения лиц (семей), обратившихся за адресной социальной помощью;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предельный размер – утвержденный максимальный размер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уполномоченная организация по выплате социальной помощи – банки второго уровня, организации, имеющие лицензии уполномоченного органа по регулированию, контролю и надзору финансового рынка и финансовых организаций на соответствующие виды банковских операций, территориальные подразделения акционерного общества "Казпочта";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уполномоченный государственный орган – центральный исполнительный орган, осуществляющий руководство и межотраслевую координацию в сфере социальной защиты населения в соответствии с законодательством Республики Казахстан, регулирование, контрольные функции за деятельностью Государственного фонда социального страхования;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сервис цифровых документов – объект информационно-коммуникационной инфраструктуры "электронного правительства", закрепленный за оператором и предназначенный для отображения и использования документов в электронном виде, сформированных на основании сведений из объектов информатизации;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веб-портал "электронное правительство" (далее – портал) – объект информатизации, представляющий собой "единое окно" доступа ко всей консолидированной правительственной информации, включая нормативную правовую базу, государственным и иным услугам, оказываемым в электронной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Меры социальной поддержки, предусмотренные пунктом 4 статьи 71, пунктом 3 статьи 170, пунктом 3 статьи 229 Социального кодекса, подпунктом 2) пункта 1 статьи 10, подпунктом 2) пункта 1 статьи 11, подпунктом 2) пункта 1 статьи 12, подпунктом 2) статьи 13, статьей 17 Закона Республики Казахстан "О ветеранах", оказываются в порядке, определенном настоящими Правилами.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Перечни праздничных дней и памятных дат для оказания социальной помощи, а также кратность оказания социальной помощи устанавливаются местными представительными органами по представлению МИО.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Участковые и специальные комиссии осуществляют свою деятельность на основании положений, утверждаемых МИО.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предоставляется единовременно и периодически (ежемесячно, ежеквартально, 1 раз в полугодие, 1 раз в год).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праздничных дней и памятных дат для оказания социальной помощи: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вывода ограниченного контингента советских войск из Демократической Республики Афганистан – 15 февраля;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Международный женский день – 8 марта;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участников ликвидации последствий радиационных аварий и катастроф и памяти жертв этих аварий и катастроф – 26 апреля;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защитника Отечества – 7 мая;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День Победы – 9 мая;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День памяти жертв политических репрессий и голода – 31 мая;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День Конституции Республики Казахстан – 30 августа;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День Пожилых людей – 1 октября;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День Республики Казахстан – 25 октября;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День Независимости Республики Казахстан – 16 декабря.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</w:t>
      </w:r>
      <w:r>
        <w:br/>
      </w:r>
      <w:r>
        <w:rPr>
          <w:rFonts w:ascii="Times New Roman"/>
          <w:b/>
          <w:i w:val="false"/>
          <w:color w:val="000000"/>
        </w:rPr>
        <w:t>социальной помощи и установления размеров социальной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Уполномоченный орган по оказанию социальной помощи оказывает социальную помощь гражданам из числа следующих категорий: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единовременную социальную помощь к праздничным дням и памятным датам: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15 февраля – Дню вывода ограниченного контингента советских войск из Демократической Республики Афганистан на основании списка Государственной корпорации: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обслуживавшим советский воинский контингент в Афганистане, получившим ранения, контузии или увечья либо награжденным орденами и медалями бывшего Союза ССР за участие в обеспечении боевых действий в размере 50 (пятьдесят) месячных расчетных показателей (далее – МРП);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в размере 50 (пятьдесят)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8 марта – Международному женскому дню на основании списка уполномоченного органа по оказанию социальной помощи: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 (семьям) из числа получателей государственной адресной социальной помощи в размере 5 (пять)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26 апреля – Дню участников ликвидации последствий радиационных аварий и катастроф и памяти жертв этих аварий и катастроф на основании списка Государственной корпорации: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 – 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в размере 50 (пятьдесят)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детям, инвалидность которых генетически связана с радиационным облучением одного из родителей в размере 50 (пятьдесят)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7 мая – Дню защитника Отечества на основании списка Государственной корпорации: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 в размере 50 (пятьдесят)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 в период с августа 2003 года по октябрь 2008 года в размере 50 (пятьдесят)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(умерших) при прохождении воинской службы в мирное время в размере 50 (пятьдесят)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9 мая – Дню Победы на основании списка Государственной корпорации: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принимавшим участие в урегулировании межэтнического конфликта в Нагорном Карабахе в период с 1986 по 1991 годы в размере 50 (пятьдесят)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 или лицам, приравненным по льготам к лицам с инвалидностью вследствие ранения, контузии, увечья или заболевания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в размере 60 000 (шестьдесят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100 000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100 000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31 мая – Дню памяти жертв политических репрессий и голода на основании списка Государственной корпорации: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признанным в судебном либо ином установленном Законом Республики Казахстан "О реабилитации жертв массовых политических репрессий" порядке жертвами политических репрессий или пострадавшими от политических репрессий в размере 10 (десять)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30 августа – Дню Конституции Республики Казахстан на основании списка Государственной корпорации: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семьям, воспитывающим детей с инвалидностью до восемнадцати лет в размере 20 (двадцать)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инвалидностью, обучающимся в колледжах Республики Казахстан на платной основе в размере 30 (тридцать)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инвалидностью, обучающимся в высших учебных заведениях Республики Казахстан на платной основе в размере 60 (шестьдесят)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1 октября – Дню Пожилых людей на основании списка Государственной корпорации: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 (лицам, пенсионерам) достигшим пенсионного возраста, получающим минимальный размер пенсии и (или) пособия или ниже минимального размера пенсии и (или) пособия в размере 2 (два)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 (лицам, пенсионерам) от 80 лет и более (старше), получающим минимальный размер пенсии и (или) пособия или ниже минимального размера пенсии и (или) пособия в размере 3 (три)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25 октября – Дню Республики Казахстан на основании списка Государственной корпорации: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инвалидностью до восемнадцати лет в размере 5 (пять)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первой и второй группы в размере 5 (пять)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16 декабря – Дню Независимости Республики Казахстан на основании списка Государственной корпорации: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принимавшим участие в событиях 17-18 декабря 1986 года в Казахстане, установленным Законом Республики Казахстан "О реабилитации жертв массовых политических репрессий" в размере 60 (шестьдесят)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единовременную социальную помощь без учета дохода: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обслуживавшим советский воинский контингент в Афганистане, получившим ранения, контузии или увечья либо награжденным орденами и медалями бывшего Союза Советских Социалистических Республик за участие в обеспечении боевых действий,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года, военнослужащим Республики Казахстан, принимавшим участие в качестве миротворцев в международной миротворческой операции в Ираке в период с августа 2003 года по октябрь 2008 года, военнослужащим, а также лицам начальствующего и рядового состава органов внутренних дел и государственной безопасности бывшего Союза ССР, принимавшим участие в урегулировании межэтнического конфликта в Нагорном Карабахе в период с 1986 по 1991 годы, лицам, принимавшим участие в ликвидации последствий катастрофы на Чернобыльской атомной электростанции в 1986 – 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испытаниях, военнослужащим,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действия, лицам,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детям, инвалидность которых генетически связана с радиационным облучением одного из родителей на оздоровление в размере 50 (пятьдесят) МРП на основании списка уполномоченного органа по оказанию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инвалидностью до восемнадцати лет на сопровождение законным представителем на санаторно-курортное лечение в размере 20 (двадцать) МРП на основании заявления с приложением документа, подтверждающего данный факт;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первой группы на санаторно-курортное лечение на проезд, проживание и питание законного представителя в размере 55 (пятьдесят пять) МРП на основании заявления с приложением документа, подтверждающего данный факт;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инвалидностью до восемнадцати лет на возмещение затрат на проезд в медицинские учреждения по Республике Казахстан по фактическим затратам в размере 25 (двадцать пять) МРП на основании заявления с приложением документа, подтверждающего данный факт;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студентам высших учебных заведений, получившим социальную помощь на обучение до срока завершения учебы на основании заявления и трехстороннего договора на оказание образовательных услуг, подписанного акимом района, руководителем высшего учебного заведения и студентом в размере фактической стоимости обучения за учебный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ежеквартальную социальную помощь без учета доходов: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обслуживавшим советский воинский контингент в Афганистане, получившим ранения, контузии или увечья либо награжденным орденами и медалями бывшего Союза Советских Социалистических Республик за участие в обеспечении боевых действий,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года, военнослужащим Республики Казахстан, принимавшим участие в качестве миротворцев в международной миротворческой операции в Ираке в период с августа 2003 года по октябрь 2008 года, военнослужащим, а также лицам начальствующего и рядового состава органов внутренних дел и государственной безопасности бывшего Союза ССР, принимавшим участие в урегулировании межэтнического конфликта в Нагорном Карабахе в период с 1986 по 1991 годы, лицам, принимавшим участие в ликвидации последствий катастрофы на Чернобыльской атомной электростанции в 1986 – 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испытаниях, военнослужащим,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действия, лицам,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детям, инвалидность которых генетически связана с радиационным облучением одного из родителей на оплату жилищно-коммунальных услуг в размере 13 (тринадцать) МРП на основании списка уполномоченного органа по оказанию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ежемесячную социальную помощь без учета доходов: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первой группы на проезд к гемодиализному центру в размере 10 (десять) МРП на основании списка уполномоченного органа по оказанию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первой, второй группы (лицам с инвалидностью, неспособным самостоятельно себя обслужить и нуждающимся по состоянию здоровья в постоянной помощи, не имеющим трудоспособных совершеннолетних детей (супруга), обязанных содержать своих родителей (супруга) и заботиться о них, или имеющих близких родственников, которые по объективным причинам не могут обеспечить им постоянную помощь и уход (в силу преклонного возраста, лица с инвалидностью первой, второй группы, онкологические, психические заболевания, находятся в местах лишения свободы или выехали на постоянное местожительство за пределы страны или проживают в другом населенном пункте) в размере 3 (три) МРП на основании списка уполномоченного органа по оказанию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студентам, обучающимся в высших учебных заведениях, получившим социальную помощь на обучение до срока завершения учебы на питание, проживание и проезд к месту жительства в размере 10 (десять) МРП на основании списка уполномоченного органа по оказанию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Уполномоченный орган по оказанию социальной помощи оказывает социальную помощь по основаниям для отнесения граждан к категории нуждающихся: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причинение ущерба гражданину (семье) либо его имуществу вследствие стихийного бедствия;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пожара;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социально значимого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среднедушевого дохода, не превышающего порога, установленного местными представительными органами, в кратном отношении к прожиточному минимуму;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сиротство, отсутствие родительского попечения;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освобождение из мест лишения свободы, нахождение на учете службы пробации.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9-1. Единовременную социальную помощь без учета дохода: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гражданину (семье), имуществу которых причинен ущерб вследствие стихийного бедствия в размере 100 (сто) МРП на основании заявления с приложением документов, удостоверяющего личность, либо электронный документ из сервиса цифровых документов (для идентификации личности), документа, подтверждающего факт причиненного ущерба гражданину (семье) либо его имуществу вследствие стихийного бедствия;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гражданину (семье), имуществу которых причинен ущерб вследствие пожара в размере 100 (сто) МРП на основании заявления с приложением документов, удостоверяющего личность, либо электронный документ из сервиса цифровых документов (для идентификации личности), документа, подтверждающего факт причиненного ущерба гражданину (семье) либо его имуществу вследствие пожара;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страдающим болезнью, вызванной вирусом иммунодефицита человека в размере 10 (десять) МРП на основании заявления, с приложением документа, удостоверяющего личность, либо электронный документ из сервиса цифровых документов (для идентификации личности), документа, подтверждающего факт наличия социально-значимого заболевания;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страдающим злокачественным новообразованием и состоящим на диспансерном учете в размере 10 (десять) МРП на основании заявления с приложением документов, удостоверяющего личность, либо электронный документ из сервиса цифровых документов (для идентификации личности), документа, подтверждающего факт наличия социально-значимого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страдающим заболеванием "Сахарный диабет" в размере 10 (десять) МРП на основании заявления с приложением документов, удостоверяющего личность, либо электронный документ из сервиса цифровых документов (для идентификации личности), документа, подтверждающего факт наличия социально-значимого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страдающим системными поражениями соединительной ткани в размере 10 (десять) МРП на основании заявления с приложением документов, удостоверяющего личность, либо электронный документ из сервиса цифровых документов (для идентификации личности), документа, подтверждающего факт наличия социально-значимого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освободившимся из мест лишения свободы, состоящим на учете службы пробации в размере 20 (двадцать) МРП на основании заявления с приложением документов, удостоверяющего личность, либо электронный документ из сервиса цифровых документов (для идентификации личности), документа, подтверждающего факт освобождения из мест лишения свободы, нахождения на учете службы пробации;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детям-сиротам в размере 6 (шесть) МРП согласно списка, предоставляемого коммунальным государственным учреждением "Отдел образования района Тереңкөл" управления образования Павлодарской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9-2. Ежемесячную социальную помощь без учета доходов: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страдающим туберкулезным заболеванием, находящимся на амбулаторном лечении в размере 15 (пятнадцать) МРП на основании списка, предоставляемого коммунальным государственным предприятием на праве хозяйственного ведения "Больница района Тереңкөл" управления здравоохранения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детям, страдающим болезнью, вызванной вирусом иммунодефицита человека в размере двухкратного прожиточного минимума, установленного Законом Республики Казахстан о республиканском бюджете на соответствующий финансовый год, на основании заявления с приложением документов, удостоверяющего личность, либо электронный документ из сервиса цифровых документов (для идентификации личности), документа, подтверждающего факт наличия социально-значимого заболевания.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9-3. Единовременную социальную помощь с учетом доходов: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состоящим на учете в Карьерном центре района Тереңкөл в качестве безработных со среднедушевым доходом семьи, не превышающим величину прожиточного минимума, установленного на момент обращения, на погребение близких родственников в размере 20 (двадцать) МРП на основании заявления с приложением документов, удостоверяющего личность, либо электронный документ из сервиса цифровых документов (для идентификации личности), сведений о доходах лица (членов семьи), документа, подтверждающего факт смерти близкого родственника;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 (семьям) со среднедушевым доходом, не превышающим величину прожиточного минимума, установленного на момент обращения, проживающим в частном жилищном фонде с печным отоплением на приобретение твердого топлива в размере 15 (пятнадцать) МРП (на период отопительного сезона) на основании заявления с приложением документов, удостоверяющего личность, либо электронный документ из сервиса цифровых документов (для идентификации личности), сведений о доходах лица (членов семьи);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перенесшим срочную или плановую операцию, в том числе длительную болезнь более одного месяца со среднедушевым доходом семьи, не превышающим величину прожиточного минимума, установленного на момент обращения в размере 25 (двадцать пять) МРП на основании заявления с приложением документов, удостоверяющего личность, либо электронный документ из сервиса цифровых документов (для идентификации личности), документа, подтверждающего данный факт, сведений о доходах лица (членов семьи).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9-4. Ежемесячную социальную помощь с учетом доходов: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семьям, воспитывающим детей до восемнадцати лет, со среднедушевым доходом, не превышающим величину прожиточного минимума, установленного на момент обращения, на возмещение расходов родительской платы за содержание детей в мини-центре и детском дошкольном учреждении в размере 3 (три) МРП на основании заявления с приложением документов, удостоверяющего личность, либо электронный документ из сервиса цифровых документов (для идентификации личности), документа, подтверждающего данный факт, сведений о доходах лица (членов семьи);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семьям, имеющим детей на искусственном вскармливании в возрасте до одного года со среднедушевым доходом, не превышающим величину прожиточного минимума, установленного на момент обращения, на детское питание в размере 5 (пять) МРП на основании заявления с приложением документов, удостоверяющего личность, либо электронный документ из сервиса цифровых документов (для идентификации личности), документа, подтверждающего данный факт, сведений о доходах лица (членов семьи).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 праздничным дням и памятным датам размер социальной помощи для отдельно взятой категории получателей устанавливается в едином размере местными представительными органами по согласованию с МИО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формирования категорий получателей на выплату социальной помощи к памятным датам и праздничным дням уполномоченным органом по оказанию социальной помощи инициируется запрос в информационные системы уполномоченного государственного органа на получение данных граждан, являющихся (активных) получателями пенсий и пособий. Сведения по получателям пенсий и пособий на оказание социальной помощи формируются по форме согласно приложению 7 к Типовым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лицу, относящемуся к нескольким категориям, к памятным датам и праздничным дням выплачивается по каждому основанию.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Размер оказываемой социальной помощи в каждом отдельном случае определяет специальная комиссия, которая указывает его в заключении о необходимости оказания социальной помощи.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социальной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Социальная помощь к праздничным дням и памятным датам оказывается без истребования заявлений от получателей.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Категории получателей социальной помощи определяются МИО.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Списки получателей социальной помощи формируются на основании запроса в Государственную корпорацию либо иные организации, либо в электронном виде из информационных систем уполномоченного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Порядок оказания социальной помощи определен в соответствии с пунктами 12-20 Типовых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Списки получателей социальной помощи при наличии социально значимого заболевания предоставляются в электронном виде организациями здравоохранения в соответствии с Кодами международной классификации болезней, установленных перечнем социально значимых заболеваний приказа Министра здравоохранения Республики Казахстан с указанием индивидуального идентификационного номера, фамилии, имени, отчества и банковского счета.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Списки получателей социальной помощи при наличии социально значимого заболевания предоставляются в электронном виде организациями здравоохранения согласно Правил отнесения сведений к служебной информации ограниченного распространения и работы с ней, утвержденных Постановлением Правительства Республики Казахстан от 24 июня 2022 года № 429.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при наличии социально значимого заболевания лицу, относящемуся к нескольким категориям выплачивается по каждому основанию.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Единовременная социальная помощь по одному и тому же виду социальной помощи с одной и той же периодичностью выплаты предоставляется один раз в год по Республике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обращения за социальной помощью по основаниям: причинение ущерба гражданину (семье) либо его имуществу вследствие стихийного бедствия, причинение ущерба гражданину (семье) либо его имуществу вследствие пожара не позднее шести месяцев со дня наступления случая.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причинении ущерба имуществу вследствие стихийного бедствия или вследствие пожара социальная помощь оказывается по месту нахождения пострадавшего имущества независимо от места регистрации его собственника.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Отказ в оказании социальной помощи осуществляется в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(семьи), установленного местными представительными органами порога для оказания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получения из информационной системы уполномоченного государственного органа сведений, подтверждающих факты назначения, осуществления выплат, подачи заявления на назначение социальной помощи по данному основанию.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Финансирование расходов на предоставление социальной помощи осуществляется в пределах средств, предусмотренных бюджетом района Тереңкөл на текущий финансовый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 переводит в Государственную корпорацию суммы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перечисляет суммы социальной помощи, полученные от уполномоченного органа по оказанию социальной помощи, на банковские счета получателей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Социальная помощь прекращается в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района Тереңкөл;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выявления сведений об утрате оснований на оказание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настоящего пункта не распространяется на выплату социальной помощи, назначенной по основаниям, указанным в подпунктах 1) и 2) пункта 8 Типовых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1)-3) настоящего пункта, прекращается со следующего месяца после наступления указанных обстоятельств.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4) и 5) настоящего пункта, прекращается с даты наступления указанных обстоятельств.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Излишне выплаченные суммы социальной помощи подлежат возврату в добровольном порядке, неправомерно полученные суммы подлежат возврату в добровольном или судебном порядке.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"Е-Собес".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Процесс осуществления выплаты социальной помощи через Государственную корпорацию инициируется уполномоченным органом по оказанию социальной помощи при принятии им решения об оказании социальной помощи через информационные системы уполномоченного государственного органа в соответствии с пунктами 28-32 Типовых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Оплата банковских услуг, связанных с выплатой социальной помощи, осуществляется за счет средств местных бюджетов на основании договора, заключаемого между Государственной корпорацией и уполномоченным органом по оказанию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ежемесячно не позднее 20 числа месяца, следующего за отчетным направляет в уполномоченный орган по оказанию социальной помощи сведения по произведенным выплатам социальной помощи в разрезе банков второго уровня и АО "Казпочта" в соответствии с приложением 2 к настоящему решению.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2025 года № 1/28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по произведенным выплатам социальной помощи в разрезе банков второго уровня (БВУ) и АО "Казпочта" по __________________________ району _______________________ области (наименование уполномоченного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банков второго уровня и АО "Казпочта"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Перечислено НАО "Государственная корпорация "Правительство для граждан"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Возвращено БВУ и АО "Казпочта"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Выплачено НАО "Государственная корпорация "Правительство для граждан"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Наимено-вание социаль-ной помощи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количествополуча-телей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сумматенге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количествополуча-телей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сумматенге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количествополуча-телей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