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355" w14:textId="961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31 июля 2024 года № 193/21 "Об определении размера и порядка оказания жилищной помощи по Баянаульскому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ноября 2025 года № 367/39. Зарегистрировано в Министерстве юстиции Республики Казахстан 28 ноября 2025 года № 37499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31 июля 2024 года № 193/21 "Об определении размера и порядка оказания жилищной помощи по Баянаульскому району" (зарегистрировано в Реестре государственной регистрации нормативных правовых актов за № 7575-14)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Баянаульском районе";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правила и размер оказания жилищной помощи в Баянаульском районе согласно приложению 1 к настоящему решению.";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по Баянаульскому району, утвержденных указанным решением: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и размер оказания жилищной помощи в Баянаульском районе";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Баянаульского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Баянаульского районного маслихата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Баянаульского районного маслихат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