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1994f" w14:textId="25199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22 ноября 2023 года № 82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Федоровского района Костанайской области от 3 марта 2025 года № 167. Зарегистрировано в Департаменте юстиции Костанайской области 18 марта 2025 года № 10404-10. Утратило силу решением Федоровского районного маслихата Костанайской области от 18 сентября 2026 года № 270</w:t>
      </w:r>
    </w:p>
    <w:p>
      <w:pPr>
        <w:spacing w:after="0"/>
        <w:ind w:left="0"/>
        <w:jc w:val="both"/>
      </w:pPr>
      <w:r>
        <w:rPr>
          <w:rFonts w:ascii="Times New Roman"/>
          <w:b w:val="false"/>
          <w:i w:val="false"/>
          <w:color w:val="ff0000"/>
          <w:sz w:val="28"/>
        </w:rPr>
        <w:t xml:space="preserve">
      Сноска. Утратило силу решением Федоровского районного маслихата Костанайской области от 18.09.2026 </w:t>
      </w:r>
      <w:r>
        <w:rPr>
          <w:rFonts w:ascii="Times New Roman"/>
          <w:b w:val="false"/>
          <w:i w:val="false"/>
          <w:color w:val="ff0000"/>
          <w:sz w:val="28"/>
        </w:rPr>
        <w:t>№ 270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Федоровский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22 ноября 2023 года № 82 (зарегистрировано в Реестре государственной регистрации нормативных правовых актов под № 10099-10)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15 февраля 2025 года.</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Федоровского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Исенгазин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Федоровского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 марта 2025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Федоровского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22 ноября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w:t>
            </w:r>
          </w:p>
        </w:tc>
      </w:tr>
    </w:tbl>
    <w:bookmarkStart w:name="z19"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3"/>
    <w:bookmarkStart w:name="z20" w:id="4"/>
    <w:p>
      <w:pPr>
        <w:spacing w:after="0"/>
        <w:ind w:left="0"/>
        <w:jc w:val="left"/>
      </w:pPr>
      <w:r>
        <w:rPr>
          <w:rFonts w:ascii="Times New Roman"/>
          <w:b/>
          <w:i w:val="false"/>
          <w:color w:val="000000"/>
        </w:rPr>
        <w:t xml:space="preserve"> 1. Общие положения</w:t>
      </w:r>
    </w:p>
    <w:bookmarkEnd w:id="4"/>
    <w:bookmarkStart w:name="z21" w:id="5"/>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22" w:id="6"/>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6"/>
    <w:bookmarkStart w:name="z23"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24" w:id="8"/>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8"/>
    <w:bookmarkStart w:name="z25" w:id="9"/>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9"/>
    <w:bookmarkStart w:name="z26" w:id="10"/>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0"/>
    <w:bookmarkStart w:name="z27" w:id="11"/>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1"/>
    <w:bookmarkStart w:name="z28" w:id="12"/>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2"/>
    <w:bookmarkStart w:name="z29" w:id="13"/>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3"/>
    <w:bookmarkStart w:name="z30" w:id="14"/>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4"/>
    <w:bookmarkStart w:name="z31" w:id="15"/>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5"/>
    <w:bookmarkStart w:name="z32" w:id="16"/>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6"/>
    <w:bookmarkStart w:name="z33" w:id="17"/>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7"/>
    <w:bookmarkStart w:name="z34" w:id="18"/>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8"/>
    <w:bookmarkStart w:name="z35" w:id="19"/>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6" w:id="20"/>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0"/>
    <w:bookmarkStart w:name="z37" w:id="21"/>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1"/>
    <w:bookmarkStart w:name="z38" w:id="22"/>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ежеквартально, 1 раз в полугодие, 1 раз в год).</w:t>
      </w:r>
    </w:p>
    <w:bookmarkEnd w:id="22"/>
    <w:bookmarkStart w:name="z39" w:id="23"/>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3"/>
    <w:bookmarkStart w:name="z40" w:id="24"/>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4"/>
    <w:bookmarkStart w:name="z41" w:id="25"/>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5"/>
    <w:bookmarkStart w:name="z42" w:id="26"/>
    <w:p>
      <w:pPr>
        <w:spacing w:after="0"/>
        <w:ind w:left="0"/>
        <w:jc w:val="both"/>
      </w:pPr>
      <w:r>
        <w:rPr>
          <w:rFonts w:ascii="Times New Roman"/>
          <w:b w:val="false"/>
          <w:i w:val="false"/>
          <w:color w:val="000000"/>
          <w:sz w:val="28"/>
        </w:rPr>
        <w:t>
      3) День защитника Отечества - 7 мая;</w:t>
      </w:r>
    </w:p>
    <w:bookmarkEnd w:id="26"/>
    <w:bookmarkStart w:name="z43" w:id="27"/>
    <w:p>
      <w:pPr>
        <w:spacing w:after="0"/>
        <w:ind w:left="0"/>
        <w:jc w:val="both"/>
      </w:pPr>
      <w:r>
        <w:rPr>
          <w:rFonts w:ascii="Times New Roman"/>
          <w:b w:val="false"/>
          <w:i w:val="false"/>
          <w:color w:val="000000"/>
          <w:sz w:val="28"/>
        </w:rPr>
        <w:t>
      4) День Победы - 9 мая;</w:t>
      </w:r>
    </w:p>
    <w:bookmarkEnd w:id="27"/>
    <w:bookmarkStart w:name="z44" w:id="2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8"/>
    <w:bookmarkStart w:name="z45" w:id="29"/>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29"/>
    <w:bookmarkStart w:name="z46" w:id="30"/>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0"/>
    <w:bookmarkStart w:name="z47" w:id="31"/>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1"/>
    <w:bookmarkStart w:name="z48" w:id="32"/>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32"/>
    <w:bookmarkStart w:name="z49" w:id="33"/>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33"/>
    <w:bookmarkStart w:name="z50" w:id="34"/>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34"/>
    <w:bookmarkStart w:name="z51" w:id="35"/>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35"/>
    <w:bookmarkStart w:name="z52" w:id="36"/>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36"/>
    <w:bookmarkStart w:name="z53" w:id="37"/>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37"/>
    <w:bookmarkStart w:name="z54" w:id="3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38"/>
    <w:bookmarkStart w:name="z55" w:id="39"/>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39"/>
    <w:bookmarkStart w:name="z56" w:id="40"/>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40"/>
    <w:bookmarkStart w:name="z57" w:id="41"/>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41"/>
    <w:bookmarkStart w:name="z58" w:id="42"/>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42"/>
    <w:bookmarkStart w:name="z59" w:id="43"/>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43"/>
    <w:bookmarkStart w:name="z60" w:id="44"/>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44"/>
    <w:bookmarkStart w:name="z61" w:id="45"/>
    <w:p>
      <w:pPr>
        <w:spacing w:after="0"/>
        <w:ind w:left="0"/>
        <w:jc w:val="both"/>
      </w:pPr>
      <w:r>
        <w:rPr>
          <w:rFonts w:ascii="Times New Roman"/>
          <w:b w:val="false"/>
          <w:i w:val="false"/>
          <w:color w:val="000000"/>
          <w:sz w:val="28"/>
        </w:rPr>
        <w:t>
      3) День защитника Отечества - 7 мая:</w:t>
      </w:r>
    </w:p>
    <w:bookmarkEnd w:id="45"/>
    <w:bookmarkStart w:name="z62" w:id="46"/>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46"/>
    <w:bookmarkStart w:name="z63" w:id="47"/>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47"/>
    <w:bookmarkStart w:name="z64" w:id="48"/>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48"/>
    <w:bookmarkStart w:name="z65" w:id="4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49"/>
    <w:bookmarkStart w:name="z66" w:id="5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где велись боевые действия, в размере 100000 (сто тысяч) тенге;</w:t>
      </w:r>
    </w:p>
    <w:bookmarkEnd w:id="50"/>
    <w:bookmarkStart w:name="z67" w:id="5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51"/>
    <w:bookmarkStart w:name="z68" w:id="52"/>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52"/>
    <w:bookmarkStart w:name="z69" w:id="53"/>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53"/>
    <w:bookmarkStart w:name="z70" w:id="54"/>
    <w:p>
      <w:pPr>
        <w:spacing w:after="0"/>
        <w:ind w:left="0"/>
        <w:jc w:val="both"/>
      </w:pPr>
      <w:r>
        <w:rPr>
          <w:rFonts w:ascii="Times New Roman"/>
          <w:b w:val="false"/>
          <w:i w:val="false"/>
          <w:color w:val="000000"/>
          <w:sz w:val="28"/>
        </w:rPr>
        <w:t>
      4) День Победы - 9 мая:</w:t>
      </w:r>
    </w:p>
    <w:bookmarkEnd w:id="54"/>
    <w:bookmarkStart w:name="z71" w:id="55"/>
    <w:p>
      <w:pPr>
        <w:spacing w:after="0"/>
        <w:ind w:left="0"/>
        <w:jc w:val="both"/>
      </w:pPr>
      <w:r>
        <w:rPr>
          <w:rFonts w:ascii="Times New Roman"/>
          <w:b w:val="false"/>
          <w:i w:val="false"/>
          <w:color w:val="000000"/>
          <w:sz w:val="28"/>
        </w:rPr>
        <w:t>
      ветеранам Великой Отечественной войны, в размере 5000000 (пять миллионов) тенге;</w:t>
      </w:r>
    </w:p>
    <w:bookmarkEnd w:id="55"/>
    <w:bookmarkStart w:name="z72" w:id="56"/>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w:t>
      </w:r>
    </w:p>
    <w:bookmarkEnd w:id="56"/>
    <w:bookmarkStart w:name="z73" w:id="5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7"/>
    <w:bookmarkStart w:name="z74" w:id="58"/>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8"/>
    <w:bookmarkStart w:name="z75" w:id="59"/>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59"/>
    <w:bookmarkStart w:name="z76" w:id="60"/>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0"/>
    <w:bookmarkStart w:name="z77" w:id="61"/>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1"/>
    <w:bookmarkStart w:name="z78" w:id="6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2"/>
    <w:bookmarkStart w:name="z79" w:id="6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3"/>
    <w:bookmarkStart w:name="z80" w:id="6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4"/>
    <w:bookmarkStart w:name="z81" w:id="65"/>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60000 (шестьдесят тысяч) тенге;</w:t>
      </w:r>
    </w:p>
    <w:bookmarkEnd w:id="65"/>
    <w:bookmarkStart w:name="z82" w:id="66"/>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6"/>
    <w:bookmarkStart w:name="z83" w:id="67"/>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67"/>
    <w:bookmarkStart w:name="z84" w:id="68"/>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68"/>
    <w:bookmarkStart w:name="z85" w:id="6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69"/>
    <w:bookmarkStart w:name="z86" w:id="70"/>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70"/>
    <w:bookmarkStart w:name="z87" w:id="71"/>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71"/>
    <w:bookmarkStart w:name="z88" w:id="72"/>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72"/>
    <w:bookmarkStart w:name="z89" w:id="73"/>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73"/>
    <w:bookmarkStart w:name="z90" w:id="74"/>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4"/>
    <w:bookmarkStart w:name="z91" w:id="75"/>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5"/>
    <w:bookmarkStart w:name="z92" w:id="76"/>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6"/>
    <w:bookmarkStart w:name="z93" w:id="77"/>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7"/>
    <w:bookmarkStart w:name="z94" w:id="78"/>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78"/>
    <w:bookmarkStart w:name="z95" w:id="79"/>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79"/>
    <w:bookmarkStart w:name="z96" w:id="80"/>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80"/>
    <w:bookmarkStart w:name="z97" w:id="81"/>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81"/>
    <w:bookmarkStart w:name="z98" w:id="82"/>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2"/>
    <w:bookmarkStart w:name="z99" w:id="83"/>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3"/>
    <w:bookmarkStart w:name="z100" w:id="84"/>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на бытовые нужды, без учета доходов, ежемесячно, в размере 3 месячных расчетных показателей;</w:t>
      </w:r>
    </w:p>
    <w:bookmarkEnd w:id="84"/>
    <w:bookmarkStart w:name="z101" w:id="85"/>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5"/>
    <w:bookmarkStart w:name="z102" w:id="86"/>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6"/>
    <w:bookmarkStart w:name="z103" w:id="87"/>
    <w:p>
      <w:pPr>
        <w:spacing w:after="0"/>
        <w:ind w:left="0"/>
        <w:jc w:val="both"/>
      </w:pPr>
      <w:r>
        <w:rPr>
          <w:rFonts w:ascii="Times New Roman"/>
          <w:b w:val="false"/>
          <w:i w:val="false"/>
          <w:color w:val="000000"/>
          <w:sz w:val="28"/>
        </w:rPr>
        <w:t>
      5) лицам с инвалидностью, для возмещения расходов, связанных с их проездом в реабилитационные центры и обратно, без учета доходов, ежеквартально, в размере не более 3 месячных расчетных показателей;</w:t>
      </w:r>
    </w:p>
    <w:bookmarkEnd w:id="87"/>
    <w:bookmarkStart w:name="z104" w:id="88"/>
    <w:p>
      <w:pPr>
        <w:spacing w:after="0"/>
        <w:ind w:left="0"/>
        <w:jc w:val="both"/>
      </w:pPr>
      <w:r>
        <w:rPr>
          <w:rFonts w:ascii="Times New Roman"/>
          <w:b w:val="false"/>
          <w:i w:val="false"/>
          <w:color w:val="000000"/>
          <w:sz w:val="28"/>
        </w:rPr>
        <w:t>
      6) лицам, впервые приобретающим техническое, профессиональное, послесреднее либо высшее образование (далее - образование), для оплаты обучения по фактической стоимости, связанной с получением образования в учебных заведениях Республики Казахстан, перечисляемой двумя частями в течение учебного года, в размере не более 400 месячных расчетных показателей, 1 раз в полугодие, за исключением лиц, являющихся обладателями образовательных грантов, получателями иных видов выплат из государственного бюджета, из числа:</w:t>
      </w:r>
    </w:p>
    <w:bookmarkEnd w:id="88"/>
    <w:bookmarkStart w:name="z105" w:id="89"/>
    <w:p>
      <w:pPr>
        <w:spacing w:after="0"/>
        <w:ind w:left="0"/>
        <w:jc w:val="both"/>
      </w:pPr>
      <w:r>
        <w:rPr>
          <w:rFonts w:ascii="Times New Roman"/>
          <w:b w:val="false"/>
          <w:i w:val="false"/>
          <w:color w:val="000000"/>
          <w:sz w:val="28"/>
        </w:rPr>
        <w:t>
      молодежи из семей со среднедушевым доходом за последние двенадцать месяцев перед обращением ниже величины прожиточного минимума, установленного по Костанайской области, очной формы обучения;</w:t>
      </w:r>
    </w:p>
    <w:bookmarkEnd w:id="89"/>
    <w:bookmarkStart w:name="z106" w:id="90"/>
    <w:p>
      <w:pPr>
        <w:spacing w:after="0"/>
        <w:ind w:left="0"/>
        <w:jc w:val="both"/>
      </w:pPr>
      <w:r>
        <w:rPr>
          <w:rFonts w:ascii="Times New Roman"/>
          <w:b w:val="false"/>
          <w:i w:val="false"/>
          <w:color w:val="000000"/>
          <w:sz w:val="28"/>
        </w:rPr>
        <w:t>
      молодежи, относящейся к социально уязвимым слоям населения, продолжающей обучение за счет средств местного бюджета, без учета доходов, очной формы обучения;</w:t>
      </w:r>
    </w:p>
    <w:bookmarkEnd w:id="90"/>
    <w:bookmarkStart w:name="z107" w:id="91"/>
    <w:p>
      <w:pPr>
        <w:spacing w:after="0"/>
        <w:ind w:left="0"/>
        <w:jc w:val="both"/>
      </w:pPr>
      <w:r>
        <w:rPr>
          <w:rFonts w:ascii="Times New Roman"/>
          <w:b w:val="false"/>
          <w:i w:val="false"/>
          <w:color w:val="000000"/>
          <w:sz w:val="28"/>
        </w:rPr>
        <w:t>
      лиц с инвалидностью, имеющих рекомендацию в индивидуальной программе абилитации и реабилитации лица с инвалидностью, без учета доходов;</w:t>
      </w:r>
    </w:p>
    <w:bookmarkEnd w:id="91"/>
    <w:bookmarkStart w:name="z108" w:id="92"/>
    <w:p>
      <w:pPr>
        <w:spacing w:after="0"/>
        <w:ind w:left="0"/>
        <w:jc w:val="both"/>
      </w:pPr>
      <w:r>
        <w:rPr>
          <w:rFonts w:ascii="Times New Roman"/>
          <w:b w:val="false"/>
          <w:i w:val="false"/>
          <w:color w:val="000000"/>
          <w:sz w:val="28"/>
        </w:rPr>
        <w:t>
      7) лицам с инвалидностью, для возмещения расходов, связанных с приобретением лекарственных средств, без учета доходов, 1 раз в год, в размере фактических затрат, но не более 30 месячных расчетных показателей;</w:t>
      </w:r>
    </w:p>
    <w:bookmarkEnd w:id="92"/>
    <w:bookmarkStart w:name="z109" w:id="93"/>
    <w:p>
      <w:pPr>
        <w:spacing w:after="0"/>
        <w:ind w:left="0"/>
        <w:jc w:val="both"/>
      </w:pPr>
      <w:r>
        <w:rPr>
          <w:rFonts w:ascii="Times New Roman"/>
          <w:b w:val="false"/>
          <w:i w:val="false"/>
          <w:color w:val="000000"/>
          <w:sz w:val="28"/>
        </w:rPr>
        <w:t>
      8)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bookmarkEnd w:id="93"/>
    <w:bookmarkStart w:name="z110" w:id="94"/>
    <w:p>
      <w:pPr>
        <w:spacing w:after="0"/>
        <w:ind w:left="0"/>
        <w:jc w:val="both"/>
      </w:pPr>
      <w:r>
        <w:rPr>
          <w:rFonts w:ascii="Times New Roman"/>
          <w:b w:val="false"/>
          <w:i w:val="false"/>
          <w:color w:val="000000"/>
          <w:sz w:val="28"/>
        </w:rPr>
        <w:t>
      9) в связи с причинением ущерба гражданину (семье) либо его имуществу при ликвидации последствия пожара, без учета доходов, единовременно, в размере 50 месячных расчетных показателей;</w:t>
      </w:r>
    </w:p>
    <w:bookmarkEnd w:id="94"/>
    <w:bookmarkStart w:name="z111" w:id="95"/>
    <w:p>
      <w:pPr>
        <w:spacing w:after="0"/>
        <w:ind w:left="0"/>
        <w:jc w:val="both"/>
      </w:pPr>
      <w:r>
        <w:rPr>
          <w:rFonts w:ascii="Times New Roman"/>
          <w:b w:val="false"/>
          <w:i w:val="false"/>
          <w:color w:val="000000"/>
          <w:sz w:val="28"/>
        </w:rPr>
        <w:t>
      10) лицам, освободившимся из мест лишения свободы, находящимся на учете службы пробации, без учета дохода, единовременно, в размере 10 месячных расчетных показателей;</w:t>
      </w:r>
    </w:p>
    <w:bookmarkEnd w:id="95"/>
    <w:bookmarkStart w:name="z112" w:id="96"/>
    <w:p>
      <w:pPr>
        <w:spacing w:after="0"/>
        <w:ind w:left="0"/>
        <w:jc w:val="both"/>
      </w:pPr>
      <w:r>
        <w:rPr>
          <w:rFonts w:ascii="Times New Roman"/>
          <w:b w:val="false"/>
          <w:i w:val="false"/>
          <w:color w:val="000000"/>
          <w:sz w:val="28"/>
        </w:rPr>
        <w:t>
      11)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10 месячных расчетных показателей;</w:t>
      </w:r>
    </w:p>
    <w:bookmarkEnd w:id="96"/>
    <w:bookmarkStart w:name="z113" w:id="97"/>
    <w:p>
      <w:pPr>
        <w:spacing w:after="0"/>
        <w:ind w:left="0"/>
        <w:jc w:val="both"/>
      </w:pPr>
      <w:r>
        <w:rPr>
          <w:rFonts w:ascii="Times New Roman"/>
          <w:b w:val="false"/>
          <w:i w:val="false"/>
          <w:color w:val="000000"/>
          <w:sz w:val="28"/>
        </w:rPr>
        <w:t>
      12) лицам из семей, имеющих среднедушевой доход ниже величины прожиточного минимума за квартал, предшествующий кварталу обращения, на погребение умерших родственников, супругов, зарегистрированных на день смерти в качестве безработных в карьерном центре, а также лицам из малообеспеченных семей на погребение несовершеннолетних детей, единовременно, в размере 15 месячных расчетных показателей;</w:t>
      </w:r>
    </w:p>
    <w:bookmarkEnd w:id="97"/>
    <w:bookmarkStart w:name="z114" w:id="98"/>
    <w:p>
      <w:pPr>
        <w:spacing w:after="0"/>
        <w:ind w:left="0"/>
        <w:jc w:val="both"/>
      </w:pPr>
      <w:r>
        <w:rPr>
          <w:rFonts w:ascii="Times New Roman"/>
          <w:b w:val="false"/>
          <w:i w:val="false"/>
          <w:color w:val="000000"/>
          <w:sz w:val="28"/>
        </w:rPr>
        <w:t>
      13)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8"/>
    <w:bookmarkStart w:name="z115" w:id="99"/>
    <w:p>
      <w:pPr>
        <w:spacing w:after="0"/>
        <w:ind w:left="0"/>
        <w:jc w:val="both"/>
      </w:pPr>
      <w:r>
        <w:rPr>
          <w:rFonts w:ascii="Times New Roman"/>
          <w:b w:val="false"/>
          <w:i w:val="false"/>
          <w:color w:val="000000"/>
          <w:sz w:val="28"/>
        </w:rPr>
        <w:t xml:space="preserve">
      14)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9"/>
    <w:bookmarkStart w:name="z116" w:id="100"/>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w:t>
      </w:r>
      <w:r>
        <w:rPr>
          <w:rFonts w:ascii="Times New Roman"/>
          <w:b w:val="false"/>
          <w:i w:val="false"/>
          <w:color w:val="000000"/>
          <w:sz w:val="28"/>
        </w:rPr>
        <w:t>решением</w:t>
      </w:r>
      <w:r>
        <w:rPr>
          <w:rFonts w:ascii="Times New Roman"/>
          <w:b w:val="false"/>
          <w:i w:val="false"/>
          <w:color w:val="000000"/>
          <w:sz w:val="28"/>
        </w:rPr>
        <w:t xml:space="preserve"> Костанайского областного маслихата от 11 июня 2020 года № 510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100"/>
    <w:bookmarkStart w:name="z117" w:id="101"/>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101"/>
    <w:bookmarkStart w:name="z118" w:id="102"/>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102"/>
    <w:bookmarkStart w:name="z119" w:id="103"/>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103"/>
    <w:bookmarkStart w:name="z120" w:id="104"/>
    <w:p>
      <w:pPr>
        <w:spacing w:after="0"/>
        <w:ind w:left="0"/>
        <w:jc w:val="both"/>
      </w:pPr>
      <w:r>
        <w:rPr>
          <w:rFonts w:ascii="Times New Roman"/>
          <w:b w:val="false"/>
          <w:i w:val="false"/>
          <w:color w:val="000000"/>
          <w:sz w:val="28"/>
        </w:rPr>
        <w:t>
      3) наличие социально значимого заболевания;</w:t>
      </w:r>
    </w:p>
    <w:bookmarkEnd w:id="104"/>
    <w:bookmarkStart w:name="z121" w:id="105"/>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5"/>
    <w:bookmarkStart w:name="z122" w:id="106"/>
    <w:p>
      <w:pPr>
        <w:spacing w:after="0"/>
        <w:ind w:left="0"/>
        <w:jc w:val="both"/>
      </w:pPr>
      <w:r>
        <w:rPr>
          <w:rFonts w:ascii="Times New Roman"/>
          <w:b w:val="false"/>
          <w:i w:val="false"/>
          <w:color w:val="000000"/>
          <w:sz w:val="28"/>
        </w:rPr>
        <w:t>
      5) сиротство, отсутствие родительского попечения;</w:t>
      </w:r>
    </w:p>
    <w:bookmarkEnd w:id="106"/>
    <w:bookmarkStart w:name="z123" w:id="107"/>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7"/>
    <w:bookmarkStart w:name="z124" w:id="108"/>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08"/>
    <w:bookmarkStart w:name="z125" w:id="109"/>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09"/>
    <w:bookmarkStart w:name="z126" w:id="110"/>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10"/>
    <w:bookmarkStart w:name="z127" w:id="111"/>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11"/>
    <w:bookmarkStart w:name="z128" w:id="112"/>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12"/>
    <w:bookmarkStart w:name="z129" w:id="113"/>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3"/>
    <w:bookmarkStart w:name="z130" w:id="114"/>
    <w:p>
      <w:pPr>
        <w:spacing w:after="0"/>
        <w:ind w:left="0"/>
        <w:jc w:val="left"/>
      </w:pPr>
      <w:r>
        <w:rPr>
          <w:rFonts w:ascii="Times New Roman"/>
          <w:b/>
          <w:i w:val="false"/>
          <w:color w:val="000000"/>
        </w:rPr>
        <w:t xml:space="preserve"> 3. Порядок оказания социальной помощи</w:t>
      </w:r>
    </w:p>
    <w:bookmarkEnd w:id="114"/>
    <w:bookmarkStart w:name="z131" w:id="115"/>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5"/>
    <w:bookmarkStart w:name="z132" w:id="116"/>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6"/>
    <w:bookmarkStart w:name="z133" w:id="117"/>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7"/>
    <w:bookmarkStart w:name="z134" w:id="118"/>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8"/>
    <w:bookmarkStart w:name="z135" w:id="119"/>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19"/>
    <w:bookmarkStart w:name="z136" w:id="120"/>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0"/>
    <w:bookmarkStart w:name="z137" w:id="121"/>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1"/>
    <w:bookmarkStart w:name="z138" w:id="122"/>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2"/>
    <w:bookmarkStart w:name="z139" w:id="123"/>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представляют документ, подтверждающий социальный статус заявителя.</w:t>
      </w:r>
    </w:p>
    <w:bookmarkEnd w:id="123"/>
    <w:bookmarkStart w:name="z140" w:id="124"/>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заболевания вирусом иммунодефицита человека.</w:t>
      </w:r>
    </w:p>
    <w:bookmarkEnd w:id="124"/>
    <w:bookmarkStart w:name="z141" w:id="125"/>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заболевания туберкулезом и нахождения на амбулаторном лечении.</w:t>
      </w:r>
    </w:p>
    <w:bookmarkEnd w:id="125"/>
    <w:bookmarkStart w:name="z142" w:id="126"/>
    <w:p>
      <w:pPr>
        <w:spacing w:after="0"/>
        <w:ind w:left="0"/>
        <w:jc w:val="both"/>
      </w:pPr>
      <w:r>
        <w:rPr>
          <w:rFonts w:ascii="Times New Roman"/>
          <w:b w:val="false"/>
          <w:i w:val="false"/>
          <w:color w:val="000000"/>
          <w:sz w:val="28"/>
        </w:rPr>
        <w:t xml:space="preserve">
      Лица, указанные в подпункте 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реабилитации и стоимость проезда.</w:t>
      </w:r>
    </w:p>
    <w:bookmarkEnd w:id="126"/>
    <w:bookmarkStart w:name="z143" w:id="127"/>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127"/>
    <w:bookmarkStart w:name="z144" w:id="128"/>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128"/>
    <w:bookmarkStart w:name="z145" w:id="129"/>
    <w:p>
      <w:pPr>
        <w:spacing w:after="0"/>
        <w:ind w:left="0"/>
        <w:jc w:val="both"/>
      </w:pPr>
      <w:r>
        <w:rPr>
          <w:rFonts w:ascii="Times New Roman"/>
          <w:b w:val="false"/>
          <w:i w:val="false"/>
          <w:color w:val="000000"/>
          <w:sz w:val="28"/>
        </w:rPr>
        <w:t xml:space="preserve">
      Лица, указанные в подпунктах 8),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29"/>
    <w:bookmarkStart w:name="z146" w:id="130"/>
    <w:p>
      <w:pPr>
        <w:spacing w:after="0"/>
        <w:ind w:left="0"/>
        <w:jc w:val="both"/>
      </w:pPr>
      <w:r>
        <w:rPr>
          <w:rFonts w:ascii="Times New Roman"/>
          <w:b w:val="false"/>
          <w:i w:val="false"/>
          <w:color w:val="000000"/>
          <w:sz w:val="28"/>
        </w:rPr>
        <w:t xml:space="preserve">
      Лица, указанные в подпункте 10)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130"/>
    <w:bookmarkStart w:name="z147" w:id="131"/>
    <w:p>
      <w:pPr>
        <w:spacing w:after="0"/>
        <w:ind w:left="0"/>
        <w:jc w:val="both"/>
      </w:pPr>
      <w:r>
        <w:rPr>
          <w:rFonts w:ascii="Times New Roman"/>
          <w:b w:val="false"/>
          <w:i w:val="false"/>
          <w:color w:val="000000"/>
          <w:sz w:val="28"/>
        </w:rPr>
        <w:t xml:space="preserve">
      Лица, указанные в подпункте 12)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131"/>
    <w:bookmarkStart w:name="z148" w:id="132"/>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bookmarkEnd w:id="132"/>
    <w:bookmarkStart w:name="z149" w:id="133"/>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bookmarkEnd w:id="133"/>
    <w:bookmarkStart w:name="z150" w:id="134"/>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134"/>
    <w:bookmarkStart w:name="z151" w:id="135"/>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5"/>
    <w:bookmarkStart w:name="z152" w:id="136"/>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6"/>
    <w:bookmarkStart w:name="z153" w:id="137"/>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7"/>
    <w:bookmarkStart w:name="z154" w:id="138"/>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38"/>
    <w:bookmarkStart w:name="z155" w:id="139"/>
    <w:p>
      <w:pPr>
        <w:spacing w:after="0"/>
        <w:ind w:left="0"/>
        <w:jc w:val="both"/>
      </w:pPr>
      <w:r>
        <w:rPr>
          <w:rFonts w:ascii="Times New Roman"/>
          <w:b w:val="false"/>
          <w:i w:val="false"/>
          <w:color w:val="000000"/>
          <w:sz w:val="28"/>
        </w:rPr>
        <w:t>
      Социальная помощь лицам, обратившимся за ежемесячной социальной помощью до вступления настоящих Правил в силу, оказывается без истребования заявлений от получателей.</w:t>
      </w:r>
    </w:p>
    <w:bookmarkEnd w:id="139"/>
    <w:bookmarkStart w:name="z156" w:id="140"/>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Типовых правил.</w:t>
      </w:r>
    </w:p>
    <w:bookmarkEnd w:id="140"/>
    <w:bookmarkStart w:name="z157" w:id="141"/>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41"/>
    <w:bookmarkStart w:name="z158" w:id="142"/>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42"/>
    <w:bookmarkStart w:name="z159" w:id="143"/>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43"/>
    <w:bookmarkStart w:name="z160" w:id="144"/>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xml:space="preserve"> Типовых правил.</w:t>
      </w:r>
    </w:p>
    <w:bookmarkEnd w:id="144"/>
    <w:bookmarkStart w:name="z161" w:id="145"/>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