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e033a7" w14:textId="7e033a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изменения в решение маслихата от 6 декабря 2023 года № 51 "Об утверждении Правил оказания социальной помощи, установления ее размеров и определения перечня отдельных категорий нуждающихся граждан"</w:t>
      </w:r>
    </w:p>
    <w:p>
      <w:pPr>
        <w:spacing w:after="0"/>
        <w:ind w:left="0"/>
        <w:jc w:val="left"/>
      </w:pPr>
      <w:r>
        <w:rPr>
          <w:rFonts w:ascii="Times New Roman"/>
          <w:b w:val="false"/>
          <w:i w:val="false"/>
          <w:color w:val="000000"/>
          <w:sz w:val="28"/>
        </w:rPr>
        <w:t>
			</w:t>
      </w:r>
      <w:r>
        <w:rPr>
          <w:rFonts w:ascii="Times New Roman"/>
          <w:b/>
          <w:i/>
          <w:color w:val="888888"/>
        </w:rPr>
        <w:t>Утративший силу</w:t>
      </w:r>
      <w:r>
        <w:rPr>
          <w:rFonts w:ascii="Times New Roman"/>
          <w:b w:val="false"/>
          <w:i w:val="false"/>
          <w:color w:val="000000"/>
          <w:sz w:val="28"/>
        </w:rPr>
        <w:t>
					</w:t>
      </w:r>
    </w:p>
    <w:p>
      <w:pPr>
        <w:spacing w:after="0"/>
        <w:ind w:left="0"/>
        <w:jc w:val="both"/>
      </w:pPr>
      <w:r>
        <w:rPr>
          <w:rFonts w:ascii="Times New Roman"/>
          <w:b w:val="false"/>
          <w:i w:val="false"/>
          <w:color w:val="000000"/>
          <w:sz w:val="28"/>
        </w:rPr>
        <w:t>Решение маслихата Узункольского района Костанайской области от 12 мая 2025 года № 167. Зарегистрировано в Департаменте юстиции Костанайской области 16 мая 2025 года № 10468-10. Утратило силу решением Узункольского районного маслихата Костанайской области от 11 сентября 2026 года № 251</w:t>
      </w:r>
    </w:p>
    <w:p>
      <w:pPr>
        <w:spacing w:after="0"/>
        <w:ind w:left="0"/>
        <w:jc w:val="both"/>
      </w:pPr>
      <w:r>
        <w:rPr>
          <w:rFonts w:ascii="Times New Roman"/>
          <w:b w:val="false"/>
          <w:i w:val="false"/>
          <w:color w:val="ff0000"/>
          <w:sz w:val="28"/>
        </w:rPr>
        <w:t xml:space="preserve">
      Сноска. Утратило силу решением Узункольского районного маслихата Костанайской области от 11.09.2026 </w:t>
      </w:r>
      <w:r>
        <w:rPr>
          <w:rFonts w:ascii="Times New Roman"/>
          <w:b w:val="false"/>
          <w:i w:val="false"/>
          <w:color w:val="ff0000"/>
          <w:sz w:val="28"/>
        </w:rPr>
        <w:t>№ 251</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p>
    <w:bookmarkStart w:name="z4" w:id="0"/>
    <w:p>
      <w:pPr>
        <w:spacing w:after="0"/>
        <w:ind w:left="0"/>
        <w:jc w:val="both"/>
      </w:pPr>
      <w:r>
        <w:rPr>
          <w:rFonts w:ascii="Times New Roman"/>
          <w:b w:val="false"/>
          <w:i w:val="false"/>
          <w:color w:val="000000"/>
          <w:sz w:val="28"/>
        </w:rPr>
        <w:t>
      Узункольский районный маслихат РЕШИЛ:</w:t>
      </w:r>
    </w:p>
    <w:bookmarkEnd w:id="0"/>
    <w:bookmarkStart w:name="z5" w:id="1"/>
    <w:p>
      <w:pPr>
        <w:spacing w:after="0"/>
        <w:ind w:left="0"/>
        <w:jc w:val="both"/>
      </w:pPr>
      <w:r>
        <w:rPr>
          <w:rFonts w:ascii="Times New Roman"/>
          <w:b w:val="false"/>
          <w:i w:val="false"/>
          <w:color w:val="000000"/>
          <w:sz w:val="28"/>
        </w:rPr>
        <w:t xml:space="preserve">
      1. Внести в решение маслихата "Об утверждении Правил оказания социальной помощи, установления ее размеров и определения перечня отдельных категорий нуждающихся граждан" от 6 декабря 2023 года </w:t>
      </w:r>
      <w:r>
        <w:rPr>
          <w:rFonts w:ascii="Times New Roman"/>
          <w:b w:val="false"/>
          <w:i w:val="false"/>
          <w:color w:val="000000"/>
          <w:sz w:val="28"/>
        </w:rPr>
        <w:t>№ 51</w:t>
      </w:r>
      <w:r>
        <w:rPr>
          <w:rFonts w:ascii="Times New Roman"/>
          <w:b w:val="false"/>
          <w:i w:val="false"/>
          <w:color w:val="000000"/>
          <w:sz w:val="28"/>
        </w:rPr>
        <w:t xml:space="preserve"> (зарегистрировано в Реестре государственной регистрации нормативных правовых актов под № 10124-10) следующее изменение:</w:t>
      </w:r>
    </w:p>
    <w:bookmarkEnd w:id="1"/>
    <w:bookmarkStart w:name="z6" w:id="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оказания социальной помощи, установления ее размеров и определения перечня отдельных категорий нуждающихся граждан, утвержденных указанным решением:</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5</w:t>
      </w:r>
      <w:r>
        <w:rPr>
          <w:rFonts w:ascii="Times New Roman"/>
          <w:b w:val="false"/>
          <w:i w:val="false"/>
          <w:color w:val="000000"/>
          <w:sz w:val="28"/>
        </w:rPr>
        <w:t xml:space="preserve"> изложить в новой редакции:</w:t>
      </w:r>
    </w:p>
    <w:bookmarkStart w:name="z8" w:id="3"/>
    <w:p>
      <w:pPr>
        <w:spacing w:after="0"/>
        <w:ind w:left="0"/>
        <w:jc w:val="both"/>
      </w:pPr>
      <w:r>
        <w:rPr>
          <w:rFonts w:ascii="Times New Roman"/>
          <w:b w:val="false"/>
          <w:i w:val="false"/>
          <w:color w:val="000000"/>
          <w:sz w:val="28"/>
        </w:rPr>
        <w:t>
      "5. Социальная помощь к праздничным дням и памятным датам оказывается без учета доходов, единовременно, следующим категориям граждан:</w:t>
      </w:r>
    </w:p>
    <w:bookmarkEnd w:id="3"/>
    <w:bookmarkStart w:name="z9" w:id="4"/>
    <w:p>
      <w:pPr>
        <w:spacing w:after="0"/>
        <w:ind w:left="0"/>
        <w:jc w:val="both"/>
      </w:pPr>
      <w:r>
        <w:rPr>
          <w:rFonts w:ascii="Times New Roman"/>
          <w:b w:val="false"/>
          <w:i w:val="false"/>
          <w:color w:val="000000"/>
          <w:sz w:val="28"/>
        </w:rPr>
        <w:t>
      1) День вывода ограниченного контингента советских войск из Демократической Республики Афганистан - 15 февраля:</w:t>
      </w:r>
    </w:p>
    <w:bookmarkEnd w:id="4"/>
    <w:bookmarkStart w:name="z10" w:id="5"/>
    <w:p>
      <w:pPr>
        <w:spacing w:after="0"/>
        <w:ind w:left="0"/>
        <w:jc w:val="both"/>
      </w:pPr>
      <w:r>
        <w:rPr>
          <w:rFonts w:ascii="Times New Roman"/>
          <w:b w:val="false"/>
          <w:i w:val="false"/>
          <w:color w:val="000000"/>
          <w:sz w:val="28"/>
        </w:rPr>
        <w:t>
      военнослужащим Советской Армии, Военно-Морского Флота, Комитета государственной безопасности, лицам начальствующего и рядового состава Министерства внутренних дел бывшего Союза Советских Социалистических Республик (далее – Союз ССР) (включая военных специалистов и советников), которые в соответствии с решениями правительственных органов бывшего Союза ССР принимали участие в боевых действиях на территории Афганистана, в размере 100000 (сто тысяч) тенге;</w:t>
      </w:r>
    </w:p>
    <w:bookmarkEnd w:id="5"/>
    <w:bookmarkStart w:name="z11" w:id="6"/>
    <w:p>
      <w:pPr>
        <w:spacing w:after="0"/>
        <w:ind w:left="0"/>
        <w:jc w:val="both"/>
      </w:pPr>
      <w:r>
        <w:rPr>
          <w:rFonts w:ascii="Times New Roman"/>
          <w:b w:val="false"/>
          <w:i w:val="false"/>
          <w:color w:val="000000"/>
          <w:sz w:val="28"/>
        </w:rPr>
        <w:t>
      военнообязанным, призывавшимся на учебные сборы и направлявшимся в Афганистан в период ведения боевых действий, в размере 100000 (сто тысяч) тенге;</w:t>
      </w:r>
    </w:p>
    <w:bookmarkEnd w:id="6"/>
    <w:bookmarkStart w:name="z12" w:id="7"/>
    <w:p>
      <w:pPr>
        <w:spacing w:after="0"/>
        <w:ind w:left="0"/>
        <w:jc w:val="both"/>
      </w:pPr>
      <w:r>
        <w:rPr>
          <w:rFonts w:ascii="Times New Roman"/>
          <w:b w:val="false"/>
          <w:i w:val="false"/>
          <w:color w:val="000000"/>
          <w:sz w:val="28"/>
        </w:rPr>
        <w:t>
      военнослужащим автомобильных батальонов, направлявшимся в Афганистан для доставки грузов в эту страну в период ведения боевых действий, в размере 100000 (сто тысяч) тенге;</w:t>
      </w:r>
    </w:p>
    <w:bookmarkEnd w:id="7"/>
    <w:bookmarkStart w:name="z13" w:id="8"/>
    <w:p>
      <w:pPr>
        <w:spacing w:after="0"/>
        <w:ind w:left="0"/>
        <w:jc w:val="both"/>
      </w:pPr>
      <w:r>
        <w:rPr>
          <w:rFonts w:ascii="Times New Roman"/>
          <w:b w:val="false"/>
          <w:i w:val="false"/>
          <w:color w:val="000000"/>
          <w:sz w:val="28"/>
        </w:rPr>
        <w:t>
      военнослужащим летного состава, совершавшим вылеты на боевые задания в Афганистан с территории бывшего Союза ССР, в размере 100000 (сто тысяч) тенге;</w:t>
      </w:r>
    </w:p>
    <w:bookmarkEnd w:id="8"/>
    <w:bookmarkStart w:name="z14" w:id="9"/>
    <w:p>
      <w:pPr>
        <w:spacing w:after="0"/>
        <w:ind w:left="0"/>
        <w:jc w:val="both"/>
      </w:pPr>
      <w:r>
        <w:rPr>
          <w:rFonts w:ascii="Times New Roman"/>
          <w:b w:val="false"/>
          <w:i w:val="false"/>
          <w:color w:val="000000"/>
          <w:sz w:val="28"/>
        </w:rPr>
        <w:t>
      рабочим и служащим, обслуживавшим советский воинский контингент в Афганистане, получившим ранения, контузии или увечья, либо награжденным орденами и медалями бывшего Союза ССР за участие в обеспечении боевых действий, в размере 100000 (сто тысяч) тенге;</w:t>
      </w:r>
    </w:p>
    <w:bookmarkEnd w:id="9"/>
    <w:bookmarkStart w:name="z15" w:id="10"/>
    <w:p>
      <w:pPr>
        <w:spacing w:after="0"/>
        <w:ind w:left="0"/>
        <w:jc w:val="both"/>
      </w:pPr>
      <w:r>
        <w:rPr>
          <w:rFonts w:ascii="Times New Roman"/>
          <w:b w:val="false"/>
          <w:i w:val="false"/>
          <w:color w:val="000000"/>
          <w:sz w:val="28"/>
        </w:rPr>
        <w:t>
      военнослужащим, которым инвалидность установлена вследствие ранения, контузии, увечья, полученных при защите бывшего Союза ССР, исполнении иных обязанностей воинской службы или вследствие заболевания при прохождении воинской службы в период боевых действий в Афганистане, в размере 100000 (сто тысяч) тенге;</w:t>
      </w:r>
    </w:p>
    <w:bookmarkEnd w:id="10"/>
    <w:bookmarkStart w:name="z16" w:id="11"/>
    <w:p>
      <w:pPr>
        <w:spacing w:after="0"/>
        <w:ind w:left="0"/>
        <w:jc w:val="both"/>
      </w:pPr>
      <w:r>
        <w:rPr>
          <w:rFonts w:ascii="Times New Roman"/>
          <w:b w:val="false"/>
          <w:i w:val="false"/>
          <w:color w:val="000000"/>
          <w:sz w:val="28"/>
        </w:rPr>
        <w:t>
      семьям военнослужащих, погибших (пропавших без вести) или умерших вследствие ранения, контузии, увечья, заболевания, полученных в период боевых действий в Афганистане, в размере 100000 (сто тысяч) тенге;</w:t>
      </w:r>
    </w:p>
    <w:bookmarkEnd w:id="11"/>
    <w:bookmarkStart w:name="z17" w:id="12"/>
    <w:p>
      <w:pPr>
        <w:spacing w:after="0"/>
        <w:ind w:left="0"/>
        <w:jc w:val="both"/>
      </w:pPr>
      <w:r>
        <w:rPr>
          <w:rFonts w:ascii="Times New Roman"/>
          <w:b w:val="false"/>
          <w:i w:val="false"/>
          <w:color w:val="000000"/>
          <w:sz w:val="28"/>
        </w:rPr>
        <w:t>
      2) Международный день памяти о Чернобыльской катастрофе - 26 апреля:</w:t>
      </w:r>
    </w:p>
    <w:bookmarkEnd w:id="12"/>
    <w:bookmarkStart w:name="z18" w:id="13"/>
    <w:p>
      <w:pPr>
        <w:spacing w:after="0"/>
        <w:ind w:left="0"/>
        <w:jc w:val="both"/>
      </w:pPr>
      <w:r>
        <w:rPr>
          <w:rFonts w:ascii="Times New Roman"/>
          <w:b w:val="false"/>
          <w:i w:val="false"/>
          <w:color w:val="000000"/>
          <w:sz w:val="28"/>
        </w:rPr>
        <w:t>
      лицам, принимавшим участие в ликвидации последствий катастрофы на Чернобыльской атомной электростанции в 1986 - 1987 годах, в размере 100000 (сто тысяч) тенге;</w:t>
      </w:r>
    </w:p>
    <w:bookmarkEnd w:id="13"/>
    <w:bookmarkStart w:name="z19" w:id="14"/>
    <w:p>
      <w:pPr>
        <w:spacing w:after="0"/>
        <w:ind w:left="0"/>
        <w:jc w:val="both"/>
      </w:pPr>
      <w:r>
        <w:rPr>
          <w:rFonts w:ascii="Times New Roman"/>
          <w:b w:val="false"/>
          <w:i w:val="false"/>
          <w:color w:val="000000"/>
          <w:sz w:val="28"/>
        </w:rPr>
        <w:t>
      лицам, которым инвалидность установлена вследствие катастрофы на Чернобыльской атомной электростанции, в размере 100000 (сто тысяч) тенге;</w:t>
      </w:r>
    </w:p>
    <w:bookmarkEnd w:id="14"/>
    <w:bookmarkStart w:name="z20" w:id="15"/>
    <w:p>
      <w:pPr>
        <w:spacing w:after="0"/>
        <w:ind w:left="0"/>
        <w:jc w:val="both"/>
      </w:pPr>
      <w:r>
        <w:rPr>
          <w:rFonts w:ascii="Times New Roman"/>
          <w:b w:val="false"/>
          <w:i w:val="false"/>
          <w:color w:val="000000"/>
          <w:sz w:val="28"/>
        </w:rPr>
        <w:t>
      лицам из числа участников ликвидации последствий катастрофы на Чернобыльской атомной электростанции в 1988 - 1989 годах, эвакуированных (самостоятельно выехавших) из зон отчуждения и отселения в Республику Казахстан, включая детей, которые на день эвакуации находились во внутриутробном состоянии, в размере 100000 (сто тысяч) тенге;</w:t>
      </w:r>
    </w:p>
    <w:bookmarkEnd w:id="15"/>
    <w:bookmarkStart w:name="z21" w:id="16"/>
    <w:p>
      <w:pPr>
        <w:spacing w:after="0"/>
        <w:ind w:left="0"/>
        <w:jc w:val="both"/>
      </w:pPr>
      <w:r>
        <w:rPr>
          <w:rFonts w:ascii="Times New Roman"/>
          <w:b w:val="false"/>
          <w:i w:val="false"/>
          <w:color w:val="000000"/>
          <w:sz w:val="28"/>
        </w:rPr>
        <w:t>
      семьям лиц, погибших при ликвидации последствий катастрофы на Чернобыльской атомной электростанции, в размере 100000 (сто тысяч) тенге;</w:t>
      </w:r>
    </w:p>
    <w:bookmarkEnd w:id="16"/>
    <w:bookmarkStart w:name="z22" w:id="17"/>
    <w:p>
      <w:pPr>
        <w:spacing w:after="0"/>
        <w:ind w:left="0"/>
        <w:jc w:val="both"/>
      </w:pPr>
      <w:r>
        <w:rPr>
          <w:rFonts w:ascii="Times New Roman"/>
          <w:b w:val="false"/>
          <w:i w:val="false"/>
          <w:color w:val="000000"/>
          <w:sz w:val="28"/>
        </w:rPr>
        <w:t>
      семьям умерших вследствие лучевой болезни или умерших лиц с инвалидностью, а также граждан, смерть которых в установленном порядке связана с воздействием катастрофы на Чернобыльской атомной электростанции, в размере 100000 (сто тысяч) тенге;</w:t>
      </w:r>
    </w:p>
    <w:bookmarkEnd w:id="17"/>
    <w:bookmarkStart w:name="z23" w:id="18"/>
    <w:p>
      <w:pPr>
        <w:spacing w:after="0"/>
        <w:ind w:left="0"/>
        <w:jc w:val="both"/>
      </w:pPr>
      <w:r>
        <w:rPr>
          <w:rFonts w:ascii="Times New Roman"/>
          <w:b w:val="false"/>
          <w:i w:val="false"/>
          <w:color w:val="000000"/>
          <w:sz w:val="28"/>
        </w:rPr>
        <w:t>
      3) День защитника Отечества - 7 мая:</w:t>
      </w:r>
    </w:p>
    <w:bookmarkEnd w:id="18"/>
    <w:bookmarkStart w:name="z24" w:id="19"/>
    <w:p>
      <w:pPr>
        <w:spacing w:after="0"/>
        <w:ind w:left="0"/>
        <w:jc w:val="both"/>
      </w:pPr>
      <w:r>
        <w:rPr>
          <w:rFonts w:ascii="Times New Roman"/>
          <w:b w:val="false"/>
          <w:i w:val="false"/>
          <w:color w:val="000000"/>
          <w:sz w:val="28"/>
        </w:rPr>
        <w:t xml:space="preserve">
      военнослужащим Советской Армии, Военно-Морского Флота, Комитета государственной безопасности, лицам начальствующего и рядового состава Министерства внутренних дел бывшего Союза ССР (включая военных специалистов и советников), которые в соответствии с решениями правительственных органов бывшего Союза ССР принимали участие в боевых действиях на территории других государств, за исключением лиц, указанных в абзаце втором </w:t>
      </w:r>
      <w:r>
        <w:rPr>
          <w:rFonts w:ascii="Times New Roman"/>
          <w:b w:val="false"/>
          <w:i w:val="false"/>
          <w:color w:val="000000"/>
          <w:sz w:val="28"/>
        </w:rPr>
        <w:t>подпункта 1)</w:t>
      </w:r>
      <w:r>
        <w:rPr>
          <w:rFonts w:ascii="Times New Roman"/>
          <w:b w:val="false"/>
          <w:i w:val="false"/>
          <w:color w:val="000000"/>
          <w:sz w:val="28"/>
        </w:rPr>
        <w:t xml:space="preserve"> </w:t>
      </w:r>
      <w:r>
        <w:rPr>
          <w:rFonts w:ascii="Times New Roman"/>
          <w:b w:val="false"/>
          <w:i w:val="false"/>
          <w:color w:val="000000"/>
          <w:sz w:val="28"/>
        </w:rPr>
        <w:t>пункта 5</w:t>
      </w:r>
      <w:r>
        <w:rPr>
          <w:rFonts w:ascii="Times New Roman"/>
          <w:b w:val="false"/>
          <w:i w:val="false"/>
          <w:color w:val="000000"/>
          <w:sz w:val="28"/>
        </w:rPr>
        <w:t xml:space="preserve"> настоящих Правил, в размере 100000 (сто тысяч) тенге;</w:t>
      </w:r>
    </w:p>
    <w:bookmarkEnd w:id="19"/>
    <w:bookmarkStart w:name="z25" w:id="20"/>
    <w:p>
      <w:pPr>
        <w:spacing w:after="0"/>
        <w:ind w:left="0"/>
        <w:jc w:val="both"/>
      </w:pPr>
      <w:r>
        <w:rPr>
          <w:rFonts w:ascii="Times New Roman"/>
          <w:b w:val="false"/>
          <w:i w:val="false"/>
          <w:color w:val="000000"/>
          <w:sz w:val="28"/>
        </w:rPr>
        <w:t>
      военнослужащим Республики Казахстан, выполнявшим задачи согласно межгосударственным договорам и соглашениям по усилению охраны границы Содружества Независимых Государств на таджикско-афганском участке в период с сентября 1992 года по февраль 2001 года, в размере 100000 (сто тысяч) тенге;</w:t>
      </w:r>
    </w:p>
    <w:bookmarkEnd w:id="20"/>
    <w:bookmarkStart w:name="z26" w:id="21"/>
    <w:p>
      <w:pPr>
        <w:spacing w:after="0"/>
        <w:ind w:left="0"/>
        <w:jc w:val="both"/>
      </w:pPr>
      <w:r>
        <w:rPr>
          <w:rFonts w:ascii="Times New Roman"/>
          <w:b w:val="false"/>
          <w:i w:val="false"/>
          <w:color w:val="000000"/>
          <w:sz w:val="28"/>
        </w:rPr>
        <w:t>
      военнослужащим Республики Казахстан, принимавшим участие в качестве миротворцев в международной миротворческой операции в Ираке в период с августа 2003 года по октябрь 2008 года, в размере 100000 (сто тысяч) тенге;</w:t>
      </w:r>
    </w:p>
    <w:bookmarkEnd w:id="21"/>
    <w:bookmarkStart w:name="z27" w:id="22"/>
    <w:p>
      <w:pPr>
        <w:spacing w:after="0"/>
        <w:ind w:left="0"/>
        <w:jc w:val="both"/>
      </w:pPr>
      <w:r>
        <w:rPr>
          <w:rFonts w:ascii="Times New Roman"/>
          <w:b w:val="false"/>
          <w:i w:val="false"/>
          <w:color w:val="000000"/>
          <w:sz w:val="28"/>
        </w:rPr>
        <w:t>
      военнослужащим, а также лицам начальствующего и рядового состава органов внутренних дел и государственной безопасности бывшего Союза ССР, принимавшим участие в урегулировании межэтнического конфликта в Нагорном Карабахе в период с 1986 по 1991 годы, в размере 100000 (сто тысяч) тенге;</w:t>
      </w:r>
    </w:p>
    <w:bookmarkEnd w:id="22"/>
    <w:bookmarkStart w:name="z28" w:id="23"/>
    <w:p>
      <w:pPr>
        <w:spacing w:after="0"/>
        <w:ind w:left="0"/>
        <w:jc w:val="both"/>
      </w:pPr>
      <w:r>
        <w:rPr>
          <w:rFonts w:ascii="Times New Roman"/>
          <w:b w:val="false"/>
          <w:i w:val="false"/>
          <w:color w:val="000000"/>
          <w:sz w:val="28"/>
        </w:rPr>
        <w:t>
      военнослужащим, которым инвалидность установлена вследствие ранения, контузии, увечья, полученных при защите бывшего Союза ССР, исполнении иных обязанностей воинской службы или вследствие заболевания при прохождении воинской службы в других государствах, в которых велись боевые действия, в размере 100000 (сто тысяч) тенге;</w:t>
      </w:r>
    </w:p>
    <w:bookmarkEnd w:id="23"/>
    <w:bookmarkStart w:name="z29" w:id="24"/>
    <w:p>
      <w:pPr>
        <w:spacing w:after="0"/>
        <w:ind w:left="0"/>
        <w:jc w:val="both"/>
      </w:pPr>
      <w:r>
        <w:rPr>
          <w:rFonts w:ascii="Times New Roman"/>
          <w:b w:val="false"/>
          <w:i w:val="false"/>
          <w:color w:val="000000"/>
          <w:sz w:val="28"/>
        </w:rPr>
        <w:t>
      лицам начальствующего и рядового состава органов государственной безопасности бывшего Союза ССР и органов внутренних дел, которым инвалидность установлена вследствие ранения, контузии, увечья, полученных при исполнении служебных обязанностей, либо вследствие заболевания, связанного с выполнением служебных обязанностей в государствах, в которых велись боевые действия, в размере 100000 (сто тысяч) тенге;</w:t>
      </w:r>
    </w:p>
    <w:bookmarkEnd w:id="24"/>
    <w:bookmarkStart w:name="z30" w:id="25"/>
    <w:p>
      <w:pPr>
        <w:spacing w:after="0"/>
        <w:ind w:left="0"/>
        <w:jc w:val="both"/>
      </w:pPr>
      <w:r>
        <w:rPr>
          <w:rFonts w:ascii="Times New Roman"/>
          <w:b w:val="false"/>
          <w:i w:val="false"/>
          <w:color w:val="000000"/>
          <w:sz w:val="28"/>
        </w:rPr>
        <w:t>
      рабочим и служащим соответствующих категорий, обслуживавшим действовавшие воинские контингенты в других странах и которым инвалидность установлена вследствие ранения, контузии, увечья либо заболевания, полученных в период ведения боевых действий, в размере 100000 (сто тысяч) тенге;</w:t>
      </w:r>
    </w:p>
    <w:bookmarkEnd w:id="25"/>
    <w:bookmarkStart w:name="z31" w:id="26"/>
    <w:p>
      <w:pPr>
        <w:spacing w:after="0"/>
        <w:ind w:left="0"/>
        <w:jc w:val="both"/>
      </w:pPr>
      <w:r>
        <w:rPr>
          <w:rFonts w:ascii="Times New Roman"/>
          <w:b w:val="false"/>
          <w:i w:val="false"/>
          <w:color w:val="000000"/>
          <w:sz w:val="28"/>
        </w:rPr>
        <w:t>
      семьям военнослужащих, погибших (пропавших без вести) или умерших вследствие ранения, контузии, увечья, заболевания, полученных в других государствах, в которых велись боевые действия, в размере 100000 (сто тысяч) тенге;</w:t>
      </w:r>
    </w:p>
    <w:bookmarkEnd w:id="26"/>
    <w:bookmarkStart w:name="z32" w:id="27"/>
    <w:p>
      <w:pPr>
        <w:spacing w:after="0"/>
        <w:ind w:left="0"/>
        <w:jc w:val="both"/>
      </w:pPr>
      <w:r>
        <w:rPr>
          <w:rFonts w:ascii="Times New Roman"/>
          <w:b w:val="false"/>
          <w:i w:val="false"/>
          <w:color w:val="000000"/>
          <w:sz w:val="28"/>
        </w:rPr>
        <w:t>
      4) День Победы - 9 мая:</w:t>
      </w:r>
    </w:p>
    <w:bookmarkEnd w:id="27"/>
    <w:bookmarkStart w:name="z33" w:id="28"/>
    <w:p>
      <w:pPr>
        <w:spacing w:after="0"/>
        <w:ind w:left="0"/>
        <w:jc w:val="both"/>
      </w:pPr>
      <w:r>
        <w:rPr>
          <w:rFonts w:ascii="Times New Roman"/>
          <w:b w:val="false"/>
          <w:i w:val="false"/>
          <w:color w:val="000000"/>
          <w:sz w:val="28"/>
        </w:rPr>
        <w:t>
      ветеранам Великой Отечественной войны, в размере 5000000 (пять миллионов) тенге;</w:t>
      </w:r>
    </w:p>
    <w:bookmarkEnd w:id="28"/>
    <w:bookmarkStart w:name="z34" w:id="29"/>
    <w:p>
      <w:pPr>
        <w:spacing w:after="0"/>
        <w:ind w:left="0"/>
        <w:jc w:val="both"/>
      </w:pPr>
      <w:r>
        <w:rPr>
          <w:rFonts w:ascii="Times New Roman"/>
          <w:b w:val="false"/>
          <w:i w:val="false"/>
          <w:color w:val="000000"/>
          <w:sz w:val="28"/>
        </w:rPr>
        <w:t>
      лицам, приравненным по льготам к участникам Великой Отечественной войны, а именно:</w:t>
      </w:r>
    </w:p>
    <w:bookmarkEnd w:id="29"/>
    <w:bookmarkStart w:name="z35" w:id="30"/>
    <w:p>
      <w:pPr>
        <w:spacing w:after="0"/>
        <w:ind w:left="0"/>
        <w:jc w:val="both"/>
      </w:pPr>
      <w:r>
        <w:rPr>
          <w:rFonts w:ascii="Times New Roman"/>
          <w:b w:val="false"/>
          <w:i w:val="false"/>
          <w:color w:val="000000"/>
          <w:sz w:val="28"/>
        </w:rPr>
        <w:t>
      военнослужащим, а также лицам начальствующего и рядового состава органов внутренних дел и государственной безопасности бывшего Союза ССР, проходившим в период Великой Отечественной войны службу в городах, участие в обороне которых засчитывалось до 1 января 1998 года в выслугу лет для назначения пенсии на льготных условиях, установленных для военнослужащих частей действующей армии, в размере 100000 (сто тысяч) тенге;</w:t>
      </w:r>
    </w:p>
    <w:bookmarkEnd w:id="30"/>
    <w:bookmarkStart w:name="z36" w:id="31"/>
    <w:p>
      <w:pPr>
        <w:spacing w:after="0"/>
        <w:ind w:left="0"/>
        <w:jc w:val="both"/>
      </w:pPr>
      <w:r>
        <w:rPr>
          <w:rFonts w:ascii="Times New Roman"/>
          <w:b w:val="false"/>
          <w:i w:val="false"/>
          <w:color w:val="000000"/>
          <w:sz w:val="28"/>
        </w:rPr>
        <w:t>
      лицам вольнонаемного состава Советской Армии, Военно-Морского Флота, войск и органов внутренних дел и государственной безопасности бывшего Союза ССР, занимавшим штатные должности в воинских частях, штабах, учреждениях, входивших в состав действующей армии в период Великой Отечественной войны, либо находившимся в соответствующие периоды в городах, участие в обороне которых засчитывалось до 1 января 1998 года в выслугу лет для назначения пенсии на льготных условиях, установленных для военнослужащих частей действующей армии, в размере 100000 (сто тысяч) тенге;</w:t>
      </w:r>
    </w:p>
    <w:bookmarkEnd w:id="31"/>
    <w:bookmarkStart w:name="z37" w:id="32"/>
    <w:p>
      <w:pPr>
        <w:spacing w:after="0"/>
        <w:ind w:left="0"/>
        <w:jc w:val="both"/>
      </w:pPr>
      <w:r>
        <w:rPr>
          <w:rFonts w:ascii="Times New Roman"/>
          <w:b w:val="false"/>
          <w:i w:val="false"/>
          <w:color w:val="000000"/>
          <w:sz w:val="28"/>
        </w:rPr>
        <w:t>
      лицам, которые в период Великой Отечественной войны находились в составе частей, штабов и учреждений, входивших в состав действующей армии и флота, в качестве сыновей (воспитанников) полков и юнг, в размере 100000 (сто тысяч) тенге;</w:t>
      </w:r>
    </w:p>
    <w:bookmarkEnd w:id="32"/>
    <w:bookmarkStart w:name="z38" w:id="33"/>
    <w:p>
      <w:pPr>
        <w:spacing w:after="0"/>
        <w:ind w:left="0"/>
        <w:jc w:val="both"/>
      </w:pPr>
      <w:r>
        <w:rPr>
          <w:rFonts w:ascii="Times New Roman"/>
          <w:b w:val="false"/>
          <w:i w:val="false"/>
          <w:color w:val="000000"/>
          <w:sz w:val="28"/>
        </w:rPr>
        <w:t>
      лицам, принимавшим участие в боевых действиях против фашистской Германии и ее союзников в годы Второй мировой войны на территории зарубежных стран в составе партизанских отрядов, подпольных групп и других антифашистских формирований, в размере 100000 (сто тысяч) тенге;</w:t>
      </w:r>
    </w:p>
    <w:bookmarkEnd w:id="33"/>
    <w:bookmarkStart w:name="z39" w:id="34"/>
    <w:p>
      <w:pPr>
        <w:spacing w:after="0"/>
        <w:ind w:left="0"/>
        <w:jc w:val="both"/>
      </w:pPr>
      <w:r>
        <w:rPr>
          <w:rFonts w:ascii="Times New Roman"/>
          <w:b w:val="false"/>
          <w:i w:val="false"/>
          <w:color w:val="000000"/>
          <w:sz w:val="28"/>
        </w:rPr>
        <w:t>
      работникам специальных формирований Народного комиссариата путей сообщения, Народного комиссариата связи, плавающего состава промысловых и транспортных судов и летно-подъемного состава авиации, Народного комиссариата рыбной промышленности бывшего Союза ССР, морского и речного флота, летно-подъемного состава Главсевморпути, которые в период Великой Отечественной войны были переведены на положение военнослужащих и выполнявших задачи в интересах действующей армии и флота в пределах тыловых границ действующих фронтов, оперативных зон флотов, а также членам экипажей судов транспортного флота, интернированных в начале Великой Отечественной войны в портах других государств, в размере 100000 (сто тысяч) тенге;</w:t>
      </w:r>
    </w:p>
    <w:bookmarkEnd w:id="34"/>
    <w:bookmarkStart w:name="z40" w:id="35"/>
    <w:p>
      <w:pPr>
        <w:spacing w:after="0"/>
        <w:ind w:left="0"/>
        <w:jc w:val="both"/>
      </w:pPr>
      <w:r>
        <w:rPr>
          <w:rFonts w:ascii="Times New Roman"/>
          <w:b w:val="false"/>
          <w:i w:val="false"/>
          <w:color w:val="000000"/>
          <w:sz w:val="28"/>
        </w:rPr>
        <w:t>
      военнослужащим, которым инвалидность установлена вследствие ранения, контузии, увечья, полученных при защите бывшего Союза ССР, или вследствие заболевания, связанного с пребыванием на фронте, в размере 100000 (сто тысяч) тенге;</w:t>
      </w:r>
    </w:p>
    <w:bookmarkEnd w:id="35"/>
    <w:bookmarkStart w:name="z41" w:id="36"/>
    <w:p>
      <w:pPr>
        <w:spacing w:after="0"/>
        <w:ind w:left="0"/>
        <w:jc w:val="both"/>
      </w:pPr>
      <w:r>
        <w:rPr>
          <w:rFonts w:ascii="Times New Roman"/>
          <w:b w:val="false"/>
          <w:i w:val="false"/>
          <w:color w:val="000000"/>
          <w:sz w:val="28"/>
        </w:rPr>
        <w:t>
      лицам начальствующего и рядового состава органов государственной безопасности бывшего Союза ССР и органов внутренних дел, которым инвалидность установлена вследствие ранения, контузии, увечья, полученных при исполнении служебных обязанностей, либо вследствие заболевания, связанного с пребыванием на фронте, в размере 100000 (сто тысяч) тенге;</w:t>
      </w:r>
    </w:p>
    <w:bookmarkEnd w:id="36"/>
    <w:bookmarkStart w:name="z42" w:id="37"/>
    <w:p>
      <w:pPr>
        <w:spacing w:after="0"/>
        <w:ind w:left="0"/>
        <w:jc w:val="both"/>
      </w:pPr>
      <w:r>
        <w:rPr>
          <w:rFonts w:ascii="Times New Roman"/>
          <w:b w:val="false"/>
          <w:i w:val="false"/>
          <w:color w:val="000000"/>
          <w:sz w:val="28"/>
        </w:rPr>
        <w:t>
      несовершеннолетним узникам концлагерей, гетто и других мест принудительного содержания, созданных фашистами и их союзниками в период Второй мировой войны, в размере 100000 (сто тысяч) тенге;</w:t>
      </w:r>
    </w:p>
    <w:bookmarkEnd w:id="37"/>
    <w:bookmarkStart w:name="z43" w:id="38"/>
    <w:p>
      <w:pPr>
        <w:spacing w:after="0"/>
        <w:ind w:left="0"/>
        <w:jc w:val="both"/>
      </w:pPr>
      <w:r>
        <w:rPr>
          <w:rFonts w:ascii="Times New Roman"/>
          <w:b w:val="false"/>
          <w:i w:val="false"/>
          <w:color w:val="000000"/>
          <w:sz w:val="28"/>
        </w:rPr>
        <w:t>
      гражданам, работавшим в период блокады в городе Ленинграде на предприятиях, в учреждениях и организациях города и награжденные медалью "За оборону Ленинграда" или знаком "Житель блокадного Ленинграда", в размере 60000 (шестьдесят тысяч) тенге;</w:t>
      </w:r>
    </w:p>
    <w:bookmarkEnd w:id="38"/>
    <w:bookmarkStart w:name="z44" w:id="39"/>
    <w:p>
      <w:pPr>
        <w:spacing w:after="0"/>
        <w:ind w:left="0"/>
        <w:jc w:val="both"/>
      </w:pPr>
      <w:r>
        <w:rPr>
          <w:rFonts w:ascii="Times New Roman"/>
          <w:b w:val="false"/>
          <w:i w:val="false"/>
          <w:color w:val="000000"/>
          <w:sz w:val="28"/>
        </w:rPr>
        <w:t>
      лицам из числа бойцов и командного состава истребительных батальонов, взводов и отрядов защиты народа, действовавших в период с 1 января 1944 года по 31 декабря 1951 года на территории Украинской ССР, Белорусской ССР, Литовской ССР, Латвийской ССР, Эстонской ССР, которым инвалидность установлена вследствие ранения, контузии или увечья, полученных при исполнении служебных обязанностей в этих батальонах, взводах, отрядах, в размере 60000 (шестьдесят тысяч) тенге;</w:t>
      </w:r>
    </w:p>
    <w:bookmarkEnd w:id="39"/>
    <w:bookmarkStart w:name="z45" w:id="40"/>
    <w:p>
      <w:pPr>
        <w:spacing w:after="0"/>
        <w:ind w:left="0"/>
        <w:jc w:val="both"/>
      </w:pPr>
      <w:r>
        <w:rPr>
          <w:rFonts w:ascii="Times New Roman"/>
          <w:b w:val="false"/>
          <w:i w:val="false"/>
          <w:color w:val="000000"/>
          <w:sz w:val="28"/>
        </w:rPr>
        <w:t>
      родителям и не вступившим в повторный брак вдовам воинов, погибших (умерших, пропавших без вести) в Великой Отечественной войне, супруге (супругу), не вступившей (не вступившему) в повторный брак, в размере 50000 (пятьдесят тысяч) тенге;</w:t>
      </w:r>
    </w:p>
    <w:bookmarkEnd w:id="40"/>
    <w:bookmarkStart w:name="z46" w:id="41"/>
    <w:p>
      <w:pPr>
        <w:spacing w:after="0"/>
        <w:ind w:left="0"/>
        <w:jc w:val="both"/>
      </w:pPr>
      <w:r>
        <w:rPr>
          <w:rFonts w:ascii="Times New Roman"/>
          <w:b w:val="false"/>
          <w:i w:val="false"/>
          <w:color w:val="000000"/>
          <w:sz w:val="28"/>
        </w:rPr>
        <w:t>
      супруге (супругу) умершего лица с инвалидностью вследствие ранения, контузии, увечья или заболевания, полученных в период Великой Отечественной войны, или лица, приравненного по льготам к лицам с инвалидностью вследствие ранения, контузии, увечья или заболевания, полученных в период Великой Отечественной войны, а также супруге (супругу) умершего участника Великой Отечественной войны, партизана, подпольщика, гражданина, награжденного медалью "За оборону Ленинграда" или знаком "Жителю блокадного Ленинграда", признававшихся лицами с инвалидностью в результате общего заболевания, трудового увечья и других причин (за исключением противоправных), которые не вступали в повторный брак, в размере 50000 (пятьдесят тысяч) тенге;</w:t>
      </w:r>
    </w:p>
    <w:bookmarkEnd w:id="41"/>
    <w:bookmarkStart w:name="z47" w:id="42"/>
    <w:p>
      <w:pPr>
        <w:spacing w:after="0"/>
        <w:ind w:left="0"/>
        <w:jc w:val="both"/>
      </w:pPr>
      <w:r>
        <w:rPr>
          <w:rFonts w:ascii="Times New Roman"/>
          <w:b w:val="false"/>
          <w:i w:val="false"/>
          <w:color w:val="000000"/>
          <w:sz w:val="28"/>
        </w:rPr>
        <w:t>
      лицам, награжденным орденами и медалями бывшего Союза ССР за самоотверженный труд и безупречную воинскую службу в тылу в годы Великой Отечественной войны, а также лицам, проработавшим (прослужившим) не менее шести месяцев с 22 июня 1941 года по 9 мая 1945 года и не награжденным орденами и медалями бывшего Союза ССР за самоотверженный труд и безупречную воинскую службу в тылу в годы Великой Отечественной войны, в размере 50000 (пятьдесят тысяч) тенге;</w:t>
      </w:r>
    </w:p>
    <w:bookmarkEnd w:id="42"/>
    <w:bookmarkStart w:name="z48" w:id="43"/>
    <w:p>
      <w:pPr>
        <w:spacing w:after="0"/>
        <w:ind w:left="0"/>
        <w:jc w:val="both"/>
      </w:pPr>
      <w:r>
        <w:rPr>
          <w:rFonts w:ascii="Times New Roman"/>
          <w:b w:val="false"/>
          <w:i w:val="false"/>
          <w:color w:val="000000"/>
          <w:sz w:val="28"/>
        </w:rPr>
        <w:t xml:space="preserve">
      семьям военнослужащих, партизан, подпольщиков, лиц, указанных в </w:t>
      </w:r>
      <w:r>
        <w:rPr>
          <w:rFonts w:ascii="Times New Roman"/>
          <w:b w:val="false"/>
          <w:i w:val="false"/>
          <w:color w:val="000000"/>
          <w:sz w:val="28"/>
        </w:rPr>
        <w:t>статьях 4</w:t>
      </w:r>
      <w:r>
        <w:rPr>
          <w:rFonts w:ascii="Times New Roman"/>
          <w:b w:val="false"/>
          <w:i w:val="false"/>
          <w:color w:val="000000"/>
          <w:sz w:val="28"/>
        </w:rPr>
        <w:t xml:space="preserve"> - </w:t>
      </w:r>
      <w:r>
        <w:rPr>
          <w:rFonts w:ascii="Times New Roman"/>
          <w:b w:val="false"/>
          <w:i w:val="false"/>
          <w:color w:val="000000"/>
          <w:sz w:val="28"/>
        </w:rPr>
        <w:t>6</w:t>
      </w:r>
      <w:r>
        <w:rPr>
          <w:rFonts w:ascii="Times New Roman"/>
          <w:b w:val="false"/>
          <w:i w:val="false"/>
          <w:color w:val="000000"/>
          <w:sz w:val="28"/>
        </w:rPr>
        <w:t xml:space="preserve"> Закона, погибших (пропавших без вести) или умерших в результате ранения, контузии или увечья, полученных при защите бывшего Союза ССР, исполнении иных обязанностей воинской службы (служебных обязанностей), или вследствие заболевания, связанного с пребыванием на фронте, в размере 50000 (пятьдесят тысяч) тенге;</w:t>
      </w:r>
    </w:p>
    <w:bookmarkEnd w:id="43"/>
    <w:bookmarkStart w:name="z49" w:id="44"/>
    <w:p>
      <w:pPr>
        <w:spacing w:after="0"/>
        <w:ind w:left="0"/>
        <w:jc w:val="both"/>
      </w:pPr>
      <w:r>
        <w:rPr>
          <w:rFonts w:ascii="Times New Roman"/>
          <w:b w:val="false"/>
          <w:i w:val="false"/>
          <w:color w:val="000000"/>
          <w:sz w:val="28"/>
        </w:rPr>
        <w:t>
      семьям погибших в Великой Отечественной войне лиц из числа личного состава групп самозащиты объектовых и аварийных команд местной противовоздушной обороны, семьям погибших работников госпиталей и больниц города Ленинграда, в размере 50000 (пятьдесят тысяч) тенге;</w:t>
      </w:r>
    </w:p>
    <w:bookmarkEnd w:id="44"/>
    <w:bookmarkStart w:name="z50" w:id="45"/>
    <w:p>
      <w:pPr>
        <w:spacing w:after="0"/>
        <w:ind w:left="0"/>
        <w:jc w:val="both"/>
      </w:pPr>
      <w:r>
        <w:rPr>
          <w:rFonts w:ascii="Times New Roman"/>
          <w:b w:val="false"/>
          <w:i w:val="false"/>
          <w:color w:val="000000"/>
          <w:sz w:val="28"/>
        </w:rPr>
        <w:t>
      семьям военнослужащих, лиц начальствующего и рядового состава, призванных на сборы военнообязанных Министерства обороны, органов внутренних дел и государственной безопасности бывшего Союза ССР, погибших (умерших) во время выполнения задач по охране общественного порядка при чрезвычайных обстоятельствах, связанных с антиобщественными проявлениями, в размере 50000 (пятьдесят тысяч) тенге;</w:t>
      </w:r>
    </w:p>
    <w:bookmarkEnd w:id="45"/>
    <w:bookmarkStart w:name="z51" w:id="46"/>
    <w:p>
      <w:pPr>
        <w:spacing w:after="0"/>
        <w:ind w:left="0"/>
        <w:jc w:val="both"/>
      </w:pPr>
      <w:r>
        <w:rPr>
          <w:rFonts w:ascii="Times New Roman"/>
          <w:b w:val="false"/>
          <w:i w:val="false"/>
          <w:color w:val="000000"/>
          <w:sz w:val="28"/>
        </w:rPr>
        <w:t>
      семьям военнослужащих, погибших (умерших) при прохождении воинской службы в мирное время, в размере 50000 (пятьдесят тысяч) тенге;</w:t>
      </w:r>
    </w:p>
    <w:bookmarkEnd w:id="46"/>
    <w:bookmarkStart w:name="z52" w:id="47"/>
    <w:p>
      <w:pPr>
        <w:spacing w:after="0"/>
        <w:ind w:left="0"/>
        <w:jc w:val="both"/>
      </w:pPr>
      <w:r>
        <w:rPr>
          <w:rFonts w:ascii="Times New Roman"/>
          <w:b w:val="false"/>
          <w:i w:val="false"/>
          <w:color w:val="000000"/>
          <w:sz w:val="28"/>
        </w:rPr>
        <w:t>
      следующим категориям лиц в размере 5 месячных расчетных показателей:</w:t>
      </w:r>
    </w:p>
    <w:bookmarkEnd w:id="47"/>
    <w:bookmarkStart w:name="z53" w:id="48"/>
    <w:p>
      <w:pPr>
        <w:spacing w:after="0"/>
        <w:ind w:left="0"/>
        <w:jc w:val="both"/>
      </w:pPr>
      <w:r>
        <w:rPr>
          <w:rFonts w:ascii="Times New Roman"/>
          <w:b w:val="false"/>
          <w:i w:val="false"/>
          <w:color w:val="000000"/>
          <w:sz w:val="28"/>
        </w:rPr>
        <w:t>
      Героям Социалистического Труда, кавалерам ордена Трудовой Славы трех степеней;</w:t>
      </w:r>
    </w:p>
    <w:bookmarkEnd w:id="48"/>
    <w:bookmarkStart w:name="z54" w:id="49"/>
    <w:p>
      <w:pPr>
        <w:spacing w:after="0"/>
        <w:ind w:left="0"/>
        <w:jc w:val="both"/>
      </w:pPr>
      <w:r>
        <w:rPr>
          <w:rFonts w:ascii="Times New Roman"/>
          <w:b w:val="false"/>
          <w:i w:val="false"/>
          <w:color w:val="000000"/>
          <w:sz w:val="28"/>
        </w:rPr>
        <w:t>
      лицам, удостоенным званий "Қазақстанның Еңбек Ері", "Халық қаһарманы";</w:t>
      </w:r>
    </w:p>
    <w:bookmarkEnd w:id="49"/>
    <w:bookmarkStart w:name="z55" w:id="50"/>
    <w:p>
      <w:pPr>
        <w:spacing w:after="0"/>
        <w:ind w:left="0"/>
        <w:jc w:val="both"/>
      </w:pPr>
      <w:r>
        <w:rPr>
          <w:rFonts w:ascii="Times New Roman"/>
          <w:b w:val="false"/>
          <w:i w:val="false"/>
          <w:color w:val="000000"/>
          <w:sz w:val="28"/>
        </w:rPr>
        <w:t>
      5) День закрытия Семипалатинского испытательного ядерного полигона - 29 августа:</w:t>
      </w:r>
    </w:p>
    <w:bookmarkEnd w:id="50"/>
    <w:bookmarkStart w:name="z56" w:id="51"/>
    <w:p>
      <w:pPr>
        <w:spacing w:after="0"/>
        <w:ind w:left="0"/>
        <w:jc w:val="both"/>
      </w:pPr>
      <w:r>
        <w:rPr>
          <w:rFonts w:ascii="Times New Roman"/>
          <w:b w:val="false"/>
          <w:i w:val="false"/>
          <w:color w:val="000000"/>
          <w:sz w:val="28"/>
        </w:rPr>
        <w:t>
      лицам, принимавшим участие в ликвидации последствий радиационных катастроф и аварий на объектах гражданского или военного назначения, а также участвовавшим непосредственно в ядерных испытаниях, в размере 100000 (сто тысяч) тенге;</w:t>
      </w:r>
    </w:p>
    <w:bookmarkEnd w:id="51"/>
    <w:bookmarkStart w:name="z57" w:id="52"/>
    <w:p>
      <w:pPr>
        <w:spacing w:after="0"/>
        <w:ind w:left="0"/>
        <w:jc w:val="both"/>
      </w:pPr>
      <w:r>
        <w:rPr>
          <w:rFonts w:ascii="Times New Roman"/>
          <w:b w:val="false"/>
          <w:i w:val="false"/>
          <w:color w:val="000000"/>
          <w:sz w:val="28"/>
        </w:rPr>
        <w:t>
      лицам, которым инвалидность установлена вследствие радиационных катастроф и аварий на объектах гражданского или военного назначения, ядерных испытаний, и их дети, инвалидность которых генетически связана с радиационным облучением одного из родителей, в размере 100000 (сто тысяч) тенге;</w:t>
      </w:r>
    </w:p>
    <w:bookmarkEnd w:id="52"/>
    <w:bookmarkStart w:name="z58" w:id="53"/>
    <w:p>
      <w:pPr>
        <w:spacing w:after="0"/>
        <w:ind w:left="0"/>
        <w:jc w:val="both"/>
      </w:pPr>
      <w:r>
        <w:rPr>
          <w:rFonts w:ascii="Times New Roman"/>
          <w:b w:val="false"/>
          <w:i w:val="false"/>
          <w:color w:val="000000"/>
          <w:sz w:val="28"/>
        </w:rPr>
        <w:t>
      семьям лиц, погибших при ликвидации последствий радиационных катастроф и аварий на объектах гражданского или военного назначения, в размере 100000 (сто тысяч) тенге;</w:t>
      </w:r>
    </w:p>
    <w:bookmarkEnd w:id="53"/>
    <w:bookmarkStart w:name="z59" w:id="54"/>
    <w:p>
      <w:pPr>
        <w:spacing w:after="0"/>
        <w:ind w:left="0"/>
        <w:jc w:val="both"/>
      </w:pPr>
      <w:r>
        <w:rPr>
          <w:rFonts w:ascii="Times New Roman"/>
          <w:b w:val="false"/>
          <w:i w:val="false"/>
          <w:color w:val="000000"/>
          <w:sz w:val="28"/>
        </w:rPr>
        <w:t>
      семьям умерших вследствие лучевой болезни или умерших лиц с инвалидностью, а также граждан, смерть которых в установленном порядке связана с воздействием радиационных катастроф и аварий на объектах гражданского или военного назначения и ядерных испытаний, в размере 100000 (сто тысяч) тенге.".</w:t>
      </w:r>
    </w:p>
    <w:bookmarkEnd w:id="54"/>
    <w:bookmarkStart w:name="z60" w:id="55"/>
    <w:p>
      <w:pPr>
        <w:spacing w:after="0"/>
        <w:ind w:left="0"/>
        <w:jc w:val="both"/>
      </w:pPr>
      <w:r>
        <w:rPr>
          <w:rFonts w:ascii="Times New Roman"/>
          <w:b w:val="false"/>
          <w:i w:val="false"/>
          <w:color w:val="000000"/>
          <w:sz w:val="28"/>
        </w:rPr>
        <w:t>
      2. Настоящее решение вводится в действие по истечении десяти календарных дней после дня его первого официального опубликования и распространяется на отношения, возникшие с 15 февраля 2025 года.</w:t>
      </w:r>
    </w:p>
    <w:bookmarkEnd w:id="5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Председатель Узункольского районного маслихата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Булатов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