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23b870" w14:textId="123b87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решение маслихата от 6 апреля 2023 года № 8 "Об утверждении проекта (схемы) зонирования земель, границ оценочных зон и поправочных коэффициентов к базовым ставкам платы за земельные участки населенных пунктов района Беимбета Майлина"</w:t>
      </w:r>
    </w:p>
    <w:p>
      <w:pPr>
        <w:spacing w:after="0"/>
        <w:ind w:left="0"/>
        <w:jc w:val="both"/>
      </w:pPr>
      <w:r>
        <w:rPr>
          <w:rFonts w:ascii="Times New Roman"/>
          <w:b w:val="false"/>
          <w:i w:val="false"/>
          <w:color w:val="000000"/>
          <w:sz w:val="28"/>
        </w:rPr>
        <w:t>Решение маслихата района Беимбета Майлина Костанайской области от 30 мая 2025 года № 175. Зарегистрировано в Департаменте юстиции Костанайской области 30 мая 2025 года № 10485-10</w:t>
      </w:r>
    </w:p>
    <w:p>
      <w:pPr>
        <w:spacing w:after="0"/>
        <w:ind w:left="0"/>
        <w:jc w:val="both"/>
      </w:pPr>
      <w:bookmarkStart w:name="z4" w:id="0"/>
      <w:r>
        <w:rPr>
          <w:rFonts w:ascii="Times New Roman"/>
          <w:b w:val="false"/>
          <w:i w:val="false"/>
          <w:color w:val="000000"/>
          <w:sz w:val="28"/>
        </w:rPr>
        <w:t>
      Маслихат района Беимбета Майлина РЕШИЛ:</w:t>
      </w:r>
    </w:p>
    <w:bookmarkEnd w:id="0"/>
    <w:bookmarkStart w:name="z5" w:id="1"/>
    <w:p>
      <w:pPr>
        <w:spacing w:after="0"/>
        <w:ind w:left="0"/>
        <w:jc w:val="both"/>
      </w:pPr>
      <w:r>
        <w:rPr>
          <w:rFonts w:ascii="Times New Roman"/>
          <w:b w:val="false"/>
          <w:i w:val="false"/>
          <w:color w:val="000000"/>
          <w:sz w:val="28"/>
        </w:rPr>
        <w:t xml:space="preserve">
      1. Внести в решение маслихата "Об утверждении проекта (схемы) зонирования земель, границ оценочных зон и поправочных коэффициентов к базовым ставкам платы за земельные участки населенных пунктов района Беимбета Майлина" от 6 апреля 2023 года </w:t>
      </w:r>
      <w:r>
        <w:rPr>
          <w:rFonts w:ascii="Times New Roman"/>
          <w:b w:val="false"/>
          <w:i w:val="false"/>
          <w:color w:val="000000"/>
          <w:sz w:val="28"/>
        </w:rPr>
        <w:t>№ 8</w:t>
      </w:r>
      <w:r>
        <w:rPr>
          <w:rFonts w:ascii="Times New Roman"/>
          <w:b w:val="false"/>
          <w:i w:val="false"/>
          <w:color w:val="000000"/>
          <w:sz w:val="28"/>
        </w:rPr>
        <w:t xml:space="preserve"> (зарегистрировано в Реестре государственной регистрации нормативных правовых актов под № 9961) следующие изменения и дополнения: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новой редакции:</w:t>
      </w:r>
    </w:p>
    <w:bookmarkStart w:name="z7" w:id="2"/>
    <w:p>
      <w:pPr>
        <w:spacing w:after="0"/>
        <w:ind w:left="0"/>
        <w:jc w:val="both"/>
      </w:pPr>
      <w:r>
        <w:rPr>
          <w:rFonts w:ascii="Times New Roman"/>
          <w:b w:val="false"/>
          <w:i w:val="false"/>
          <w:color w:val="000000"/>
          <w:sz w:val="28"/>
        </w:rPr>
        <w:t xml:space="preserve">
      "1. Утвердить проект (схемы) зонирования земель поселка Тобол и населенных пунктов района Беимбета Майлина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к настоящему решению.";</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w:t>
      </w:r>
      <w:r>
        <w:rPr>
          <w:rFonts w:ascii="Times New Roman"/>
          <w:b w:val="false"/>
          <w:i w:val="false"/>
          <w:color w:val="000000"/>
          <w:sz w:val="28"/>
        </w:rPr>
        <w:t xml:space="preserve"> изложить в новой редакции:</w:t>
      </w:r>
    </w:p>
    <w:bookmarkStart w:name="z9" w:id="3"/>
    <w:p>
      <w:pPr>
        <w:spacing w:after="0"/>
        <w:ind w:left="0"/>
        <w:jc w:val="both"/>
      </w:pPr>
      <w:r>
        <w:rPr>
          <w:rFonts w:ascii="Times New Roman"/>
          <w:b w:val="false"/>
          <w:i w:val="false"/>
          <w:color w:val="000000"/>
          <w:sz w:val="28"/>
        </w:rPr>
        <w:t xml:space="preserve">
      "2. Утвердить границы оценочных зон и поправочные коэффициенты к базовым ставкам платы за земельные участки поселка Тобол и населенных пунктов района Беимбета Майлина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к настоящему решению.";</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указанному решению изложить в новой редакции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настоящему решению;</w:t>
      </w:r>
    </w:p>
    <w:bookmarkStart w:name="z11" w:id="4"/>
    <w:p>
      <w:pPr>
        <w:spacing w:after="0"/>
        <w:ind w:left="0"/>
        <w:jc w:val="both"/>
      </w:pPr>
      <w:r>
        <w:rPr>
          <w:rFonts w:ascii="Times New Roman"/>
          <w:b w:val="false"/>
          <w:i w:val="false"/>
          <w:color w:val="000000"/>
          <w:sz w:val="28"/>
        </w:rPr>
        <w:t xml:space="preserve">
      дополнить приложениями 3, 4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к настоящему решению.</w:t>
      </w:r>
    </w:p>
    <w:bookmarkEnd w:id="4"/>
    <w:bookmarkStart w:name="z12" w:id="5"/>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маслихата района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Айтпаева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30 мая 2025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решению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6 апреля 2023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8</w:t>
            </w:r>
          </w:p>
        </w:tc>
      </w:tr>
    </w:tbl>
    <w:bookmarkStart w:name="z23" w:id="6"/>
    <w:p>
      <w:pPr>
        <w:spacing w:after="0"/>
        <w:ind w:left="0"/>
        <w:jc w:val="left"/>
      </w:pPr>
      <w:r>
        <w:rPr>
          <w:rFonts w:ascii="Times New Roman"/>
          <w:b/>
          <w:i w:val="false"/>
          <w:color w:val="000000"/>
        </w:rPr>
        <w:t xml:space="preserve"> Проект (схема) зонирования земель поселка Тобол района Беимбета Майлина</w:t>
      </w:r>
    </w:p>
    <w:bookmarkEnd w:id="6"/>
    <w:bookmarkStart w:name="z24" w:id="7"/>
    <w:p>
      <w:pPr>
        <w:spacing w:after="0"/>
        <w:ind w:left="0"/>
        <w:jc w:val="both"/>
      </w:pPr>
      <w:r>
        <w:rPr>
          <w:rFonts w:ascii="Times New Roman"/>
          <w:b w:val="false"/>
          <w:i w:val="false"/>
          <w:color w:val="000000"/>
          <w:sz w:val="28"/>
        </w:rPr>
        <w:t xml:space="preserve">
      </w:t>
      </w:r>
    </w:p>
    <w:bookmarkEnd w:id="7"/>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30 мая 2025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решению маслихата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от 6 апреля 2023 года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8</w:t>
            </w:r>
          </w:p>
        </w:tc>
      </w:tr>
    </w:tbl>
    <w:bookmarkStart w:name="z33" w:id="8"/>
    <w:p>
      <w:pPr>
        <w:spacing w:after="0"/>
        <w:ind w:left="0"/>
        <w:jc w:val="left"/>
      </w:pPr>
      <w:r>
        <w:rPr>
          <w:rFonts w:ascii="Times New Roman"/>
          <w:b/>
          <w:i w:val="false"/>
          <w:color w:val="000000"/>
        </w:rPr>
        <w:t xml:space="preserve"> Проект (схема) зонирования земель населенных пунктов района Беимбета Майлина</w:t>
      </w:r>
    </w:p>
    <w:bookmarkEnd w:id="8"/>
    <w:bookmarkStart w:name="z34" w:id="9"/>
    <w:p>
      <w:pPr>
        <w:spacing w:after="0"/>
        <w:ind w:left="0"/>
        <w:jc w:val="both"/>
      </w:pPr>
      <w:r>
        <w:rPr>
          <w:rFonts w:ascii="Times New Roman"/>
          <w:b w:val="false"/>
          <w:i w:val="false"/>
          <w:color w:val="000000"/>
          <w:sz w:val="28"/>
        </w:rPr>
        <w:t xml:space="preserve">
      </w:t>
      </w:r>
    </w:p>
    <w:bookmarkEnd w:id="9"/>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30 мая 2025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решению маслихата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от 6 апреля 2023 года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8</w:t>
            </w:r>
          </w:p>
        </w:tc>
      </w:tr>
    </w:tbl>
    <w:bookmarkStart w:name="z43" w:id="10"/>
    <w:p>
      <w:pPr>
        <w:spacing w:after="0"/>
        <w:ind w:left="0"/>
        <w:jc w:val="left"/>
      </w:pPr>
      <w:r>
        <w:rPr>
          <w:rFonts w:ascii="Times New Roman"/>
          <w:b/>
          <w:i w:val="false"/>
          <w:color w:val="000000"/>
        </w:rPr>
        <w:t xml:space="preserve"> Границы оценочных зон и поправочных коэффициентов к базовым ставкам платы за земельные участки поселка Тобол района Беимбета Майлина</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Границы оценочных зон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Поправочные коэффициенты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Тобол, от улицы Женіс вдоль железнодорожных путей до западной границы поселка Тобол, затем по западной и северной границе. Улицы Целинная, Кустанайская до улицы Женіс, Западная, Северная, Элеваторная до улицы Женіс, Станционная, Достық до улицы Женіс, Тобольская, Викторовская, Рабочая, Тәуелсіздік до улицы Женіс, Бейбітшілік до улицы Женіс (004), от железнодорожных путей по улице Женіс до северной границы поселка Тобол, затем по северной и восточной границе. Улицы Титова, Тарана, Молодежная, Гагарина, Строительная, Достық, Самал, Комсомольская, Больничный переулок, Бірлік, ДЭУ-23, Юбилейная, Восточная, Станционный переулок, Путейская, Тәуелсіздік от улицы Женіс, Бейбітшілік от улицы Женіс, Достық от улицы Женіс, Элеваторная от улицы Женіс (005)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Тобол (южная часть) от северной границы железнодорожных путей по восточной, южной и западной границам поселка, далее по северной границе железнодорожных путей до восточной границы поселка. Улицы Южная, Нефтебазовская, Болашақ, Степная, Новая, Бакыт, Каменный карьер, КСМК, Водрем-303, Школьный тупик, Карьерная, Панфилова, промышленная зона (003)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30 мая 2025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решению маслихата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от 6 апреля 2023 года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8</w:t>
            </w:r>
          </w:p>
        </w:tc>
      </w:tr>
    </w:tbl>
    <w:bookmarkStart w:name="z52" w:id="11"/>
    <w:p>
      <w:pPr>
        <w:spacing w:after="0"/>
        <w:ind w:left="0"/>
        <w:jc w:val="left"/>
      </w:pPr>
      <w:r>
        <w:rPr>
          <w:rFonts w:ascii="Times New Roman"/>
          <w:b/>
          <w:i w:val="false"/>
          <w:color w:val="000000"/>
        </w:rPr>
        <w:t xml:space="preserve"> Границы оценочных зон и поправочных коэффициентов к базовым ставкам платы за земельные участки населенных пунктов района Беимбета Майлина</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Границы оценочных зон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Поправочные коэффициенты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Әйет (001,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12"/>
          <w:p>
            <w:pPr>
              <w:spacing w:after="20"/>
              <w:ind w:left="20"/>
              <w:jc w:val="both"/>
            </w:pPr>
            <w:r>
              <w:rPr>
                <w:rFonts w:ascii="Times New Roman"/>
                <w:b w:val="false"/>
                <w:i w:val="false"/>
                <w:color w:val="000000"/>
                <w:sz w:val="20"/>
              </w:rPr>
              <w:t xml:space="preserve">
село Юбилейное (жилая зона) (031), </w:t>
            </w:r>
          </w:p>
          <w:bookmarkEnd w:id="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Байшуақ (029),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Красносельское (024),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Асенкритовка (021), </w:t>
            </w:r>
          </w:p>
          <w:p>
            <w:pPr>
              <w:spacing w:after="20"/>
              <w:ind w:left="20"/>
              <w:jc w:val="both"/>
            </w:pPr>
            <w:r>
              <w:rPr>
                <w:rFonts w:ascii="Times New Roman"/>
                <w:b w:val="false"/>
                <w:i w:val="false"/>
                <w:color w:val="000000"/>
                <w:sz w:val="20"/>
              </w:rPr>
              <w:t>
село Майское (027)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13"/>
          <w:p>
            <w:pPr>
              <w:spacing w:after="20"/>
              <w:ind w:left="20"/>
              <w:jc w:val="both"/>
            </w:pPr>
            <w:r>
              <w:rPr>
                <w:rFonts w:ascii="Times New Roman"/>
                <w:b w:val="false"/>
                <w:i w:val="false"/>
                <w:color w:val="000000"/>
                <w:sz w:val="20"/>
              </w:rPr>
              <w:t xml:space="preserve">
село Набережное (029), </w:t>
            </w:r>
          </w:p>
          <w:bookmarkEnd w:id="1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Николаевка (022),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Кызылжар (022),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Береговое (035),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Нагорное (035),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Новоильиновка (041, 042),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Валерьяновка (043),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Приозерное (039), </w:t>
            </w:r>
          </w:p>
          <w:p>
            <w:pPr>
              <w:spacing w:after="20"/>
              <w:ind w:left="20"/>
              <w:jc w:val="both"/>
            </w:pPr>
            <w:r>
              <w:rPr>
                <w:rFonts w:ascii="Times New Roman"/>
                <w:b w:val="false"/>
                <w:i w:val="false"/>
                <w:color w:val="000000"/>
                <w:sz w:val="20"/>
              </w:rPr>
              <w:t>
село Апановка (046)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14"/>
          <w:p>
            <w:pPr>
              <w:spacing w:after="20"/>
              <w:ind w:left="20"/>
              <w:jc w:val="both"/>
            </w:pPr>
            <w:r>
              <w:rPr>
                <w:rFonts w:ascii="Times New Roman"/>
                <w:b w:val="false"/>
                <w:i w:val="false"/>
                <w:color w:val="000000"/>
                <w:sz w:val="20"/>
              </w:rPr>
              <w:t xml:space="preserve">
село Щербиновка (025), </w:t>
            </w:r>
          </w:p>
          <w:bookmarkEnd w:id="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Притобольское (044),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Евгеновка (037),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Максут (055),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Смайловка (053), </w:t>
            </w:r>
          </w:p>
          <w:p>
            <w:pPr>
              <w:spacing w:after="20"/>
              <w:ind w:left="20"/>
              <w:jc w:val="both"/>
            </w:pPr>
            <w:r>
              <w:rPr>
                <w:rFonts w:ascii="Times New Roman"/>
                <w:b w:val="false"/>
                <w:i w:val="false"/>
                <w:color w:val="000000"/>
                <w:sz w:val="20"/>
              </w:rPr>
              <w:t>
село Кайындыколь (048)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15"/>
          <w:p>
            <w:pPr>
              <w:spacing w:after="20"/>
              <w:ind w:left="20"/>
              <w:jc w:val="both"/>
            </w:pPr>
            <w:r>
              <w:rPr>
                <w:rFonts w:ascii="Times New Roman"/>
                <w:b w:val="false"/>
                <w:i w:val="false"/>
                <w:color w:val="000000"/>
                <w:sz w:val="20"/>
              </w:rPr>
              <w:t xml:space="preserve">
село Павловка (046), </w:t>
            </w:r>
          </w:p>
          <w:bookmarkEnd w:id="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Увальное (033),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Аксуатское (044),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Богородское (043),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Майлин (022), </w:t>
            </w:r>
          </w:p>
          <w:p>
            <w:pPr>
              <w:spacing w:after="20"/>
              <w:ind w:left="20"/>
              <w:jc w:val="both"/>
            </w:pPr>
            <w:r>
              <w:rPr>
                <w:rFonts w:ascii="Times New Roman"/>
                <w:b w:val="false"/>
                <w:i w:val="false"/>
                <w:color w:val="000000"/>
                <w:sz w:val="20"/>
              </w:rPr>
              <w:t>
село Приреченское (027)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16"/>
          <w:p>
            <w:pPr>
              <w:spacing w:after="20"/>
              <w:ind w:left="20"/>
              <w:jc w:val="both"/>
            </w:pPr>
            <w:r>
              <w:rPr>
                <w:rFonts w:ascii="Times New Roman"/>
                <w:b w:val="false"/>
                <w:i w:val="false"/>
                <w:color w:val="000000"/>
                <w:sz w:val="20"/>
              </w:rPr>
              <w:t xml:space="preserve">
село Юбилейное (промышленная зона) (031), </w:t>
            </w:r>
          </w:p>
          <w:bookmarkEnd w:id="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Әйет (033),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Варваринка (021),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Журавлевка (025),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Оренбурское (033), </w:t>
            </w:r>
          </w:p>
          <w:p>
            <w:pPr>
              <w:spacing w:after="20"/>
              <w:ind w:left="20"/>
              <w:jc w:val="both"/>
            </w:pPr>
            <w:r>
              <w:rPr>
                <w:rFonts w:ascii="Times New Roman"/>
                <w:b w:val="false"/>
                <w:i w:val="false"/>
                <w:color w:val="000000"/>
                <w:sz w:val="20"/>
              </w:rPr>
              <w:t>
село Козыревка (043)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17"/>
          <w:p>
            <w:pPr>
              <w:spacing w:after="20"/>
              <w:ind w:left="20"/>
              <w:jc w:val="both"/>
            </w:pPr>
            <w:r>
              <w:rPr>
                <w:rFonts w:ascii="Times New Roman"/>
                <w:b w:val="false"/>
                <w:i w:val="false"/>
                <w:color w:val="000000"/>
                <w:sz w:val="20"/>
              </w:rPr>
              <w:t xml:space="preserve">
село Павловка (046), </w:t>
            </w:r>
          </w:p>
          <w:bookmarkEnd w:id="1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Новоильиновка (промышленная зона) (041, 042),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Набережное (029),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Красносельское (025),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Приозерное (039),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Баталы (022), </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Павловка (050),</w:t>
            </w:r>
          </w:p>
          <w:p>
            <w:pPr>
              <w:spacing w:after="20"/>
              <w:ind w:left="20"/>
              <w:jc w:val="both"/>
            </w:pPr>
            <w:r>
              <w:rPr>
                <w:rFonts w:ascii="Times New Roman"/>
                <w:b w:val="false"/>
                <w:i w:val="false"/>
                <w:color w:val="000000"/>
                <w:sz w:val="20"/>
              </w:rPr>
              <w:t>
село Мирное (044)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18"/>
          <w:p>
            <w:pPr>
              <w:spacing w:after="20"/>
              <w:ind w:left="20"/>
              <w:jc w:val="both"/>
            </w:pPr>
            <w:r>
              <w:rPr>
                <w:rFonts w:ascii="Times New Roman"/>
                <w:b w:val="false"/>
                <w:i w:val="false"/>
                <w:color w:val="000000"/>
                <w:sz w:val="20"/>
              </w:rPr>
              <w:t xml:space="preserve">
село Нагорное (035), </w:t>
            </w:r>
          </w:p>
          <w:bookmarkEnd w:id="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Евгеновка (037),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Павловка (051),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Максут (055),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Смайловка (053), </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Кайындыколь (048),</w:t>
            </w:r>
          </w:p>
          <w:p>
            <w:pPr>
              <w:spacing w:after="20"/>
              <w:ind w:left="20"/>
              <w:jc w:val="both"/>
            </w:pPr>
            <w:r>
              <w:rPr>
                <w:rFonts w:ascii="Times New Roman"/>
                <w:b w:val="false"/>
                <w:i w:val="false"/>
                <w:color w:val="000000"/>
                <w:sz w:val="20"/>
              </w:rPr>
              <w:t>
село Увальное (033)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