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73d6" w14:textId="c247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апреля 2024 года № 166 "Об определении размера и порядка оказания жилищной помощи в Сарыкольском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272. Зарегистрировано в Департаменте юстиции Костанайской области 24 февраля 2025 года № 10387-10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Сарыкольском районе" от 18 апреля 2024 года № 166 (зарегистрировано в Реестре государственной регистрации нормативных правовых актов под № 10184-10)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