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886c" w14:textId="8c88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27 декабря 2023 года № 93 "Об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10 апреля 2025 года № 282. Зарегистрировано в Департаменте юстиции Костанайской области 14 апреля 2025 года № 10417-10</w:t>
      </w:r>
    </w:p>
    <w:p>
      <w:pPr>
        <w:spacing w:after="0"/>
        <w:ind w:left="0"/>
        <w:jc w:val="both"/>
      </w:pPr>
      <w:bookmarkStart w:name="z4" w:id="0"/>
      <w:r>
        <w:rPr>
          <w:rFonts w:ascii="Times New Roman"/>
          <w:b w:val="false"/>
          <w:i w:val="false"/>
          <w:color w:val="000000"/>
          <w:sz w:val="28"/>
        </w:rPr>
        <w:t>
      Житикаринский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Правил оказания социальной помощи, установления ее размеров и определения перечня отдельных категорий нуждающихся граждан" от 27 декабря 2023 года </w:t>
      </w:r>
      <w:r>
        <w:rPr>
          <w:rFonts w:ascii="Times New Roman"/>
          <w:b w:val="false"/>
          <w:i w:val="false"/>
          <w:color w:val="000000"/>
          <w:sz w:val="28"/>
        </w:rPr>
        <w:t>№ 93</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10125-10)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15 февраля 2025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Житикаринского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апреля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8" w:id="4"/>
    <w:p>
      <w:pPr>
        <w:spacing w:after="0"/>
        <w:ind w:left="0"/>
        <w:jc w:val="left"/>
      </w:pPr>
      <w:r>
        <w:rPr>
          <w:rFonts w:ascii="Times New Roman"/>
          <w:b/>
          <w:i w:val="false"/>
          <w:color w:val="000000"/>
        </w:rPr>
        <w:t xml:space="preserve">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5"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1"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2"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4"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1 раз в полугодие, 1 раз в год).</w:t>
      </w:r>
    </w:p>
    <w:bookmarkEnd w:id="22"/>
    <w:bookmarkStart w:name="z37"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8"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9"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40" w:id="26"/>
    <w:p>
      <w:pPr>
        <w:spacing w:after="0"/>
        <w:ind w:left="0"/>
        <w:jc w:val="both"/>
      </w:pPr>
      <w:r>
        <w:rPr>
          <w:rFonts w:ascii="Times New Roman"/>
          <w:b w:val="false"/>
          <w:i w:val="false"/>
          <w:color w:val="000000"/>
          <w:sz w:val="28"/>
        </w:rPr>
        <w:t>
      3) День защитника Отечества – 7 мая;</w:t>
      </w:r>
    </w:p>
    <w:bookmarkEnd w:id="26"/>
    <w:bookmarkStart w:name="z41" w:id="27"/>
    <w:p>
      <w:pPr>
        <w:spacing w:after="0"/>
        <w:ind w:left="0"/>
        <w:jc w:val="both"/>
      </w:pPr>
      <w:r>
        <w:rPr>
          <w:rFonts w:ascii="Times New Roman"/>
          <w:b w:val="false"/>
          <w:i w:val="false"/>
          <w:color w:val="000000"/>
          <w:sz w:val="28"/>
        </w:rPr>
        <w:t>
      4) День Победы – 9 мая;</w:t>
      </w:r>
    </w:p>
    <w:bookmarkEnd w:id="27"/>
    <w:bookmarkStart w:name="z42"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43"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4"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0"/>
    <w:bookmarkStart w:name="z45"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100 000 (сто тысяч) тенге:</w:t>
      </w:r>
    </w:p>
    <w:bookmarkEnd w:id="31"/>
    <w:bookmarkStart w:name="z46"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32"/>
    <w:bookmarkStart w:name="z47"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3"/>
    <w:bookmarkStart w:name="z48"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4"/>
    <w:bookmarkStart w:name="z49"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5"/>
    <w:bookmarkStart w:name="z50"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6"/>
    <w:bookmarkStart w:name="z51"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37"/>
    <w:bookmarkStart w:name="z52"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38"/>
    <w:bookmarkStart w:name="z53"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100 000 (сто тысяч) тенге:</w:t>
      </w:r>
    </w:p>
    <w:bookmarkEnd w:id="39"/>
    <w:bookmarkStart w:name="z54"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0"/>
    <w:bookmarkStart w:name="z55"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41"/>
    <w:bookmarkStart w:name="z56"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42"/>
    <w:bookmarkStart w:name="z57" w:id="43"/>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43"/>
    <w:bookmarkStart w:name="z58" w:id="44"/>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44"/>
    <w:bookmarkStart w:name="z59" w:id="45"/>
    <w:p>
      <w:pPr>
        <w:spacing w:after="0"/>
        <w:ind w:left="0"/>
        <w:jc w:val="both"/>
      </w:pPr>
      <w:r>
        <w:rPr>
          <w:rFonts w:ascii="Times New Roman"/>
          <w:b w:val="false"/>
          <w:i w:val="false"/>
          <w:color w:val="000000"/>
          <w:sz w:val="28"/>
        </w:rPr>
        <w:t>
      3) День защитника Отечества - 7 мая, в размере 100 000 (сто тысяч) тенге:</w:t>
      </w:r>
    </w:p>
    <w:bookmarkEnd w:id="45"/>
    <w:bookmarkStart w:name="z60" w:id="46"/>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46"/>
    <w:bookmarkStart w:name="z61" w:id="47"/>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48"/>
    <w:bookmarkStart w:name="z63" w:id="4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49"/>
    <w:bookmarkStart w:name="z64" w:id="5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50"/>
    <w:bookmarkStart w:name="z65"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51"/>
    <w:bookmarkStart w:name="z66" w:id="52"/>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2"/>
    <w:bookmarkStart w:name="z67" w:id="53"/>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53"/>
    <w:bookmarkStart w:name="z68" w:id="54"/>
    <w:p>
      <w:pPr>
        <w:spacing w:after="0"/>
        <w:ind w:left="0"/>
        <w:jc w:val="both"/>
      </w:pPr>
      <w:r>
        <w:rPr>
          <w:rFonts w:ascii="Times New Roman"/>
          <w:b w:val="false"/>
          <w:i w:val="false"/>
          <w:color w:val="000000"/>
          <w:sz w:val="28"/>
        </w:rPr>
        <w:t>
      4) День Победы - 9 мая:</w:t>
      </w:r>
    </w:p>
    <w:bookmarkEnd w:id="54"/>
    <w:bookmarkStart w:name="z69" w:id="55"/>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миллионов) тенге;</w:t>
      </w:r>
    </w:p>
    <w:bookmarkEnd w:id="55"/>
    <w:bookmarkStart w:name="z70" w:id="56"/>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 а именно:</w:t>
      </w:r>
    </w:p>
    <w:bookmarkEnd w:id="56"/>
    <w:bookmarkStart w:name="z71" w:id="5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57"/>
    <w:bookmarkStart w:name="z72" w:id="5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bookmarkEnd w:id="58"/>
    <w:bookmarkStart w:name="z73" w:id="5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тенге;</w:t>
      </w:r>
    </w:p>
    <w:bookmarkEnd w:id="59"/>
    <w:bookmarkStart w:name="z74" w:id="6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тенге;</w:t>
      </w:r>
    </w:p>
    <w:bookmarkEnd w:id="60"/>
    <w:bookmarkStart w:name="z75" w:id="6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тенге;</w:t>
      </w:r>
    </w:p>
    <w:bookmarkEnd w:id="61"/>
    <w:bookmarkStart w:name="z76" w:id="6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62"/>
    <w:bookmarkStart w:name="z77" w:id="6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в размере 100 000 (сто тысяч) тенге;</w:t>
      </w:r>
    </w:p>
    <w:bookmarkEnd w:id="63"/>
    <w:bookmarkStart w:name="z78" w:id="64"/>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bookmarkEnd w:id="64"/>
    <w:bookmarkStart w:name="z79"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bookmarkEnd w:id="65"/>
    <w:bookmarkStart w:name="z80" w:id="6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66"/>
    <w:bookmarkStart w:name="z81" w:id="6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50 000 (пятьдесят тысяч) тенге;</w:t>
      </w:r>
    </w:p>
    <w:bookmarkEnd w:id="67"/>
    <w:bookmarkStart w:name="z82" w:id="6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50 000 (пятьдесят тысяч) тенге;</w:t>
      </w:r>
    </w:p>
    <w:bookmarkEnd w:id="68"/>
    <w:bookmarkStart w:name="z83" w:id="6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bookmarkEnd w:id="69"/>
    <w:bookmarkStart w:name="z84" w:id="70"/>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50 000 (пятьдесят тысяч) тенге;</w:t>
      </w:r>
    </w:p>
    <w:bookmarkEnd w:id="70"/>
    <w:bookmarkStart w:name="z85" w:id="7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50 000 (пятьдесят тысяч) тенге;</w:t>
      </w:r>
    </w:p>
    <w:bookmarkEnd w:id="71"/>
    <w:bookmarkStart w:name="z86" w:id="72"/>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50 000 (пятьдесят тысяч) тенге;</w:t>
      </w:r>
    </w:p>
    <w:bookmarkEnd w:id="72"/>
    <w:bookmarkStart w:name="z87" w:id="73"/>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тенге;</w:t>
      </w:r>
    </w:p>
    <w:bookmarkEnd w:id="73"/>
    <w:bookmarkStart w:name="z88" w:id="74"/>
    <w:p>
      <w:pPr>
        <w:spacing w:after="0"/>
        <w:ind w:left="0"/>
        <w:jc w:val="both"/>
      </w:pPr>
      <w:r>
        <w:rPr>
          <w:rFonts w:ascii="Times New Roman"/>
          <w:b w:val="false"/>
          <w:i w:val="false"/>
          <w:color w:val="000000"/>
          <w:sz w:val="28"/>
        </w:rPr>
        <w:t>
      следующим категориям лиц в размере 5 месячных расчетных показателей:</w:t>
      </w:r>
    </w:p>
    <w:bookmarkEnd w:id="74"/>
    <w:bookmarkStart w:name="z89" w:id="7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75"/>
    <w:bookmarkStart w:name="z90" w:id="76"/>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76"/>
    <w:bookmarkStart w:name="z91" w:id="7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100 000 (сто тысяч) тенге:</w:t>
      </w:r>
    </w:p>
    <w:bookmarkEnd w:id="77"/>
    <w:bookmarkStart w:name="z92" w:id="78"/>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78"/>
    <w:bookmarkStart w:name="z93" w:id="79"/>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79"/>
    <w:bookmarkStart w:name="z94" w:id="80"/>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0"/>
    <w:bookmarkStart w:name="z95" w:id="8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1"/>
    <w:bookmarkStart w:name="z96" w:id="82"/>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2"/>
    <w:bookmarkStart w:name="z97" w:id="83"/>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83"/>
    <w:bookmarkStart w:name="z98" w:id="84"/>
    <w:p>
      <w:pPr>
        <w:spacing w:after="0"/>
        <w:ind w:left="0"/>
        <w:jc w:val="both"/>
      </w:pPr>
      <w:r>
        <w:rPr>
          <w:rFonts w:ascii="Times New Roman"/>
          <w:b w:val="false"/>
          <w:i w:val="false"/>
          <w:color w:val="000000"/>
          <w:sz w:val="28"/>
        </w:rPr>
        <w:t xml:space="preserve">
      2) ветеранам и другим лицам, указанным в статьях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84"/>
    <w:bookmarkStart w:name="z99" w:id="85"/>
    <w:p>
      <w:pPr>
        <w:spacing w:after="0"/>
        <w:ind w:left="0"/>
        <w:jc w:val="both"/>
      </w:pPr>
      <w:r>
        <w:rPr>
          <w:rFonts w:ascii="Times New Roman"/>
          <w:b w:val="false"/>
          <w:i w:val="false"/>
          <w:color w:val="000000"/>
          <w:sz w:val="28"/>
        </w:rPr>
        <w:t>
      3)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w:t>
      </w:r>
    </w:p>
    <w:bookmarkEnd w:id="85"/>
    <w:bookmarkStart w:name="z100" w:id="86"/>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86"/>
    <w:bookmarkStart w:name="z101" w:id="87"/>
    <w:p>
      <w:pPr>
        <w:spacing w:after="0"/>
        <w:ind w:left="0"/>
        <w:jc w:val="both"/>
      </w:pPr>
      <w:r>
        <w:rPr>
          <w:rFonts w:ascii="Times New Roman"/>
          <w:b w:val="false"/>
          <w:i w:val="false"/>
          <w:color w:val="000000"/>
          <w:sz w:val="28"/>
        </w:rPr>
        <w:t>
      5) лицам с инвалидностью, для возмещения расходов, связанных с их проездом в реабилитационные центры и обратно, без учета доходов, ежеквартально, в размере 3 месячных расчетных показателей;</w:t>
      </w:r>
    </w:p>
    <w:bookmarkEnd w:id="87"/>
    <w:bookmarkStart w:name="z102" w:id="88"/>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один раз в полугодие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88"/>
    <w:bookmarkStart w:name="z103" w:id="89"/>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 очной формы обучения;</w:t>
      </w:r>
    </w:p>
    <w:bookmarkEnd w:id="89"/>
    <w:bookmarkStart w:name="z104" w:id="90"/>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 очной формы обучения;</w:t>
      </w:r>
    </w:p>
    <w:bookmarkEnd w:id="90"/>
    <w:bookmarkStart w:name="z105" w:id="91"/>
    <w:p>
      <w:pPr>
        <w:spacing w:after="0"/>
        <w:ind w:left="0"/>
        <w:jc w:val="both"/>
      </w:pPr>
      <w:r>
        <w:rPr>
          <w:rFonts w:ascii="Times New Roman"/>
          <w:b w:val="false"/>
          <w:i w:val="false"/>
          <w:color w:val="000000"/>
          <w:sz w:val="28"/>
        </w:rPr>
        <w:t>
      лиц с инвалидностью, имеющих рекомендацию в индивидуальной программе абилитации и реабилитации лица с инвалидностью, без учета доходов.</w:t>
      </w:r>
    </w:p>
    <w:bookmarkEnd w:id="91"/>
    <w:bookmarkStart w:name="z106" w:id="92"/>
    <w:p>
      <w:pPr>
        <w:spacing w:after="0"/>
        <w:ind w:left="0"/>
        <w:jc w:val="both"/>
      </w:pPr>
      <w:r>
        <w:rPr>
          <w:rFonts w:ascii="Times New Roman"/>
          <w:b w:val="false"/>
          <w:i w:val="false"/>
          <w:color w:val="000000"/>
          <w:sz w:val="28"/>
        </w:rPr>
        <w:t>
      7) лицам с инвалидностью, на оперативное лечение, без учета доходов, в размере фактических затрат 1 раз в год, но не более 50 месячных расчетных показателей;</w:t>
      </w:r>
    </w:p>
    <w:bookmarkEnd w:id="92"/>
    <w:bookmarkStart w:name="z107" w:id="93"/>
    <w:p>
      <w:pPr>
        <w:spacing w:after="0"/>
        <w:ind w:left="0"/>
        <w:jc w:val="both"/>
      </w:pPr>
      <w:r>
        <w:rPr>
          <w:rFonts w:ascii="Times New Roman"/>
          <w:b w:val="false"/>
          <w:i w:val="false"/>
          <w:color w:val="000000"/>
          <w:sz w:val="28"/>
        </w:rPr>
        <w:t>
      8) лицам с инвалидностью, для возмещения расходов, связанных с приобретением лекарственных средств, без учета доходов, 1 раз в год, в размере фактических затрат, не более 30 месячных расчетных показателей;</w:t>
      </w:r>
    </w:p>
    <w:bookmarkEnd w:id="93"/>
    <w:bookmarkStart w:name="z108" w:id="94"/>
    <w:p>
      <w:pPr>
        <w:spacing w:after="0"/>
        <w:ind w:left="0"/>
        <w:jc w:val="both"/>
      </w:pPr>
      <w:r>
        <w:rPr>
          <w:rFonts w:ascii="Times New Roman"/>
          <w:b w:val="false"/>
          <w:i w:val="false"/>
          <w:color w:val="000000"/>
          <w:sz w:val="28"/>
        </w:rPr>
        <w:t>
      9) в связи с причинением ущерба гражданину (семье) либо его имуществу, пострадавшему вследствие стихийного бедствия или пожара, без учета доходов, единовременно, в размере 100 месячных расчетных показателей;</w:t>
      </w:r>
    </w:p>
    <w:bookmarkEnd w:id="94"/>
    <w:bookmarkStart w:name="z109" w:id="95"/>
    <w:p>
      <w:pPr>
        <w:spacing w:after="0"/>
        <w:ind w:left="0"/>
        <w:jc w:val="both"/>
      </w:pPr>
      <w:r>
        <w:rPr>
          <w:rFonts w:ascii="Times New Roman"/>
          <w:b w:val="false"/>
          <w:i w:val="false"/>
          <w:color w:val="000000"/>
          <w:sz w:val="28"/>
        </w:rPr>
        <w:t>
      10)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7 месячных расчетных показателей;</w:t>
      </w:r>
    </w:p>
    <w:bookmarkEnd w:id="95"/>
    <w:bookmarkStart w:name="z110" w:id="96"/>
    <w:p>
      <w:pPr>
        <w:spacing w:after="0"/>
        <w:ind w:left="0"/>
        <w:jc w:val="both"/>
      </w:pPr>
      <w:r>
        <w:rPr>
          <w:rFonts w:ascii="Times New Roman"/>
          <w:b w:val="false"/>
          <w:i w:val="false"/>
          <w:color w:val="000000"/>
          <w:sz w:val="28"/>
        </w:rPr>
        <w:t>
      11)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трудовой мобильности, а также лицам из малообеспеченных семей на погребение несовершеннолетних детей, единовременно, в размере 15 месячных расчетных показателей;</w:t>
      </w:r>
    </w:p>
    <w:bookmarkEnd w:id="96"/>
    <w:bookmarkStart w:name="z111" w:id="97"/>
    <w:p>
      <w:pPr>
        <w:spacing w:after="0"/>
        <w:ind w:left="0"/>
        <w:jc w:val="both"/>
      </w:pPr>
      <w:r>
        <w:rPr>
          <w:rFonts w:ascii="Times New Roman"/>
          <w:b w:val="false"/>
          <w:i w:val="false"/>
          <w:color w:val="000000"/>
          <w:sz w:val="28"/>
        </w:rPr>
        <w:t>
      12) лицам, освободившимся из мест лишения свободы, находящимся на учете службы пробации, без учета доходов, единовременно, в размере 5 месячных расчетных показателей;</w:t>
      </w:r>
    </w:p>
    <w:bookmarkEnd w:id="97"/>
    <w:bookmarkStart w:name="z112" w:id="98"/>
    <w:p>
      <w:pPr>
        <w:spacing w:after="0"/>
        <w:ind w:left="0"/>
        <w:jc w:val="both"/>
      </w:pPr>
      <w:r>
        <w:rPr>
          <w:rFonts w:ascii="Times New Roman"/>
          <w:b w:val="false"/>
          <w:i w:val="false"/>
          <w:color w:val="000000"/>
          <w:sz w:val="28"/>
        </w:rPr>
        <w:t>
      13)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8"/>
    <w:bookmarkStart w:name="z113" w:id="99"/>
    <w:p>
      <w:pPr>
        <w:spacing w:after="0"/>
        <w:ind w:left="0"/>
        <w:jc w:val="both"/>
      </w:pPr>
      <w:r>
        <w:rPr>
          <w:rFonts w:ascii="Times New Roman"/>
          <w:b w:val="false"/>
          <w:i w:val="false"/>
          <w:color w:val="000000"/>
          <w:sz w:val="28"/>
        </w:rPr>
        <w:t xml:space="preserve">
      14)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9"/>
    <w:bookmarkStart w:name="z114" w:id="100"/>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100"/>
    <w:bookmarkStart w:name="z115" w:id="101"/>
    <w:p>
      <w:pPr>
        <w:spacing w:after="0"/>
        <w:ind w:left="0"/>
        <w:jc w:val="both"/>
      </w:pPr>
      <w:r>
        <w:rPr>
          <w:rFonts w:ascii="Times New Roman"/>
          <w:b w:val="false"/>
          <w:i w:val="false"/>
          <w:color w:val="000000"/>
          <w:sz w:val="28"/>
        </w:rPr>
        <w:t>
      15) лицам с инвалидностью, для возмещения расходов, связанных с их проездом в санатории и обратно, без учета доходов, 1 раз в год, в размере 3 месячных расчетных показателей.</w:t>
      </w:r>
    </w:p>
    <w:bookmarkEnd w:id="101"/>
    <w:bookmarkStart w:name="z116" w:id="102"/>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2"/>
    <w:bookmarkStart w:name="z117" w:id="10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3"/>
    <w:bookmarkStart w:name="z118" w:id="104"/>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04"/>
    <w:bookmarkStart w:name="z119" w:id="105"/>
    <w:p>
      <w:pPr>
        <w:spacing w:after="0"/>
        <w:ind w:left="0"/>
        <w:jc w:val="both"/>
      </w:pPr>
      <w:r>
        <w:rPr>
          <w:rFonts w:ascii="Times New Roman"/>
          <w:b w:val="false"/>
          <w:i w:val="false"/>
          <w:color w:val="000000"/>
          <w:sz w:val="28"/>
        </w:rPr>
        <w:t>
      3) наличие социально значимого заболевания;</w:t>
      </w:r>
    </w:p>
    <w:bookmarkEnd w:id="105"/>
    <w:bookmarkStart w:name="z120" w:id="106"/>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106"/>
    <w:bookmarkStart w:name="z121" w:id="107"/>
    <w:p>
      <w:pPr>
        <w:spacing w:after="0"/>
        <w:ind w:left="0"/>
        <w:jc w:val="both"/>
      </w:pPr>
      <w:r>
        <w:rPr>
          <w:rFonts w:ascii="Times New Roman"/>
          <w:b w:val="false"/>
          <w:i w:val="false"/>
          <w:color w:val="000000"/>
          <w:sz w:val="28"/>
        </w:rPr>
        <w:t>
      5) сиротство, отсутствие родительского попечения;</w:t>
      </w:r>
    </w:p>
    <w:bookmarkEnd w:id="107"/>
    <w:bookmarkStart w:name="z122" w:id="108"/>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108"/>
    <w:bookmarkStart w:name="z123" w:id="109"/>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109"/>
    <w:bookmarkStart w:name="z124" w:id="11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0"/>
    <w:bookmarkStart w:name="z125" w:id="111"/>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111"/>
    <w:bookmarkStart w:name="z126" w:id="112"/>
    <w:p>
      <w:pPr>
        <w:spacing w:after="0"/>
        <w:ind w:left="0"/>
        <w:jc w:val="both"/>
      </w:pPr>
      <w:r>
        <w:rPr>
          <w:rFonts w:ascii="Times New Roman"/>
          <w:b w:val="false"/>
          <w:i w:val="false"/>
          <w:color w:val="000000"/>
          <w:sz w:val="28"/>
        </w:rPr>
        <w:t>
      9. Социальная помощь на оплату обучения оказывается на получение одного образования.</w:t>
      </w:r>
    </w:p>
    <w:bookmarkEnd w:id="112"/>
    <w:bookmarkStart w:name="z127" w:id="113"/>
    <w:p>
      <w:pPr>
        <w:spacing w:after="0"/>
        <w:ind w:left="0"/>
        <w:jc w:val="both"/>
      </w:pPr>
      <w:r>
        <w:rPr>
          <w:rFonts w:ascii="Times New Roman"/>
          <w:b w:val="false"/>
          <w:i w:val="false"/>
          <w:color w:val="000000"/>
          <w:sz w:val="28"/>
        </w:rPr>
        <w:t xml:space="preserve">
      10.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113"/>
    <w:bookmarkStart w:name="z128" w:id="114"/>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4"/>
    <w:bookmarkStart w:name="z129" w:id="115"/>
    <w:p>
      <w:pPr>
        <w:spacing w:after="0"/>
        <w:ind w:left="0"/>
        <w:jc w:val="left"/>
      </w:pPr>
      <w:r>
        <w:rPr>
          <w:rFonts w:ascii="Times New Roman"/>
          <w:b/>
          <w:i w:val="false"/>
          <w:color w:val="000000"/>
        </w:rPr>
        <w:t xml:space="preserve"> 3. Порядок оказания социальной помощи</w:t>
      </w:r>
    </w:p>
    <w:bookmarkEnd w:id="115"/>
    <w:bookmarkStart w:name="z130" w:id="116"/>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16"/>
    <w:bookmarkStart w:name="z131" w:id="117"/>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7"/>
    <w:bookmarkStart w:name="z132" w:id="118"/>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118"/>
    <w:bookmarkStart w:name="z133" w:id="119"/>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села,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19"/>
    <w:bookmarkStart w:name="z134" w:id="120"/>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0"/>
    <w:bookmarkStart w:name="z135" w:id="121"/>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1"/>
    <w:bookmarkStart w:name="z136" w:id="122"/>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2"/>
    <w:bookmarkStart w:name="z137" w:id="123"/>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3"/>
    <w:bookmarkStart w:name="z138" w:id="124"/>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4"/>
    <w:bookmarkStart w:name="z139" w:id="125"/>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вирусом иммунодефицита человека.</w:t>
      </w:r>
    </w:p>
    <w:bookmarkEnd w:id="125"/>
    <w:bookmarkStart w:name="z140" w:id="126"/>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заболевания туберкулезом и нахождения на амбулаторном лечении.</w:t>
      </w:r>
    </w:p>
    <w:bookmarkEnd w:id="126"/>
    <w:bookmarkStart w:name="z141" w:id="127"/>
    <w:p>
      <w:pPr>
        <w:spacing w:after="0"/>
        <w:ind w:left="0"/>
        <w:jc w:val="both"/>
      </w:pPr>
      <w:r>
        <w:rPr>
          <w:rFonts w:ascii="Times New Roman"/>
          <w:b w:val="false"/>
          <w:i w:val="false"/>
          <w:color w:val="000000"/>
          <w:sz w:val="28"/>
        </w:rPr>
        <w:t xml:space="preserve">
      Лица, указанные в подпунктах 5), 15)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проживания в соответствующих организациях в период реабилитации.</w:t>
      </w:r>
    </w:p>
    <w:bookmarkEnd w:id="127"/>
    <w:bookmarkStart w:name="z142" w:id="128"/>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128"/>
    <w:bookmarkStart w:name="z143" w:id="129"/>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прохождение оперативного лечения и его оплату.</w:t>
      </w:r>
    </w:p>
    <w:bookmarkEnd w:id="129"/>
    <w:bookmarkStart w:name="z144" w:id="130"/>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 текущий год, заверенную врачом, и кассовый и/или товарный чек.</w:t>
      </w:r>
    </w:p>
    <w:bookmarkEnd w:id="130"/>
    <w:bookmarkStart w:name="z145" w:id="131"/>
    <w:p>
      <w:pPr>
        <w:spacing w:after="0"/>
        <w:ind w:left="0"/>
        <w:jc w:val="both"/>
      </w:pPr>
      <w:r>
        <w:rPr>
          <w:rFonts w:ascii="Times New Roman"/>
          <w:b w:val="false"/>
          <w:i w:val="false"/>
          <w:color w:val="000000"/>
          <w:sz w:val="28"/>
        </w:rPr>
        <w:t xml:space="preserve">
      Лица, указанные в подпункте 9)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факт причиненного ущерба гражданину (семье) либо его имуществу вследствие стихийного бедствия или пожара.</w:t>
      </w:r>
    </w:p>
    <w:bookmarkEnd w:id="131"/>
    <w:bookmarkStart w:name="z146" w:id="132"/>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сведения о доходах за квартал, предшествующий кварталу обращения, документы, подтверждающие факт смерти, а также факт регистрации умершего в качестве безработного на момент смерти.</w:t>
      </w:r>
    </w:p>
    <w:bookmarkEnd w:id="132"/>
    <w:bookmarkStart w:name="z147" w:id="133"/>
    <w:p>
      <w:pPr>
        <w:spacing w:after="0"/>
        <w:ind w:left="0"/>
        <w:jc w:val="both"/>
      </w:pPr>
      <w:r>
        <w:rPr>
          <w:rFonts w:ascii="Times New Roman"/>
          <w:b w:val="false"/>
          <w:i w:val="false"/>
          <w:color w:val="000000"/>
          <w:sz w:val="28"/>
        </w:rPr>
        <w:t xml:space="preserve">
      Лица, указанные в подпункте 12)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факт освобождения из мест лишения свободы, нахождения на учете службы пробации.</w:t>
      </w:r>
    </w:p>
    <w:bookmarkEnd w:id="133"/>
    <w:bookmarkStart w:name="z148" w:id="134"/>
    <w:p>
      <w:pPr>
        <w:spacing w:after="0"/>
        <w:ind w:left="0"/>
        <w:jc w:val="both"/>
      </w:pPr>
      <w:r>
        <w:rPr>
          <w:rFonts w:ascii="Times New Roman"/>
          <w:b w:val="false"/>
          <w:i w:val="false"/>
          <w:color w:val="000000"/>
          <w:sz w:val="28"/>
        </w:rPr>
        <w:t xml:space="preserve">
      Лица, указанные в подпункте 13)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bookmarkEnd w:id="134"/>
    <w:bookmarkStart w:name="z149" w:id="135"/>
    <w:p>
      <w:pPr>
        <w:spacing w:after="0"/>
        <w:ind w:left="0"/>
        <w:jc w:val="both"/>
      </w:pPr>
      <w:r>
        <w:rPr>
          <w:rFonts w:ascii="Times New Roman"/>
          <w:b w:val="false"/>
          <w:i w:val="false"/>
          <w:color w:val="000000"/>
          <w:sz w:val="28"/>
        </w:rPr>
        <w:t xml:space="preserve">
      Лица, указанные в подпункте 14)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bookmarkEnd w:id="135"/>
    <w:bookmarkStart w:name="z150" w:id="136"/>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6"/>
    <w:bookmarkStart w:name="z151" w:id="137"/>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7"/>
    <w:bookmarkStart w:name="z152" w:id="138"/>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8"/>
    <w:bookmarkStart w:name="z153" w:id="139"/>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9"/>
    <w:bookmarkStart w:name="z154" w:id="140"/>
    <w:p>
      <w:pPr>
        <w:spacing w:after="0"/>
        <w:ind w:left="0"/>
        <w:jc w:val="both"/>
      </w:pPr>
      <w:r>
        <w:rPr>
          <w:rFonts w:ascii="Times New Roman"/>
          <w:b w:val="false"/>
          <w:i w:val="false"/>
          <w:color w:val="000000"/>
          <w:sz w:val="28"/>
        </w:rPr>
        <w:t>
      14. Социальная помощь назначается с месяца подачи заявления.</w:t>
      </w:r>
    </w:p>
    <w:bookmarkEnd w:id="140"/>
    <w:bookmarkStart w:name="z155" w:id="141"/>
    <w:p>
      <w:pPr>
        <w:spacing w:after="0"/>
        <w:ind w:left="0"/>
        <w:jc w:val="both"/>
      </w:pPr>
      <w:r>
        <w:rPr>
          <w:rFonts w:ascii="Times New Roman"/>
          <w:b w:val="false"/>
          <w:i w:val="false"/>
          <w:color w:val="000000"/>
          <w:sz w:val="28"/>
        </w:rPr>
        <w:t xml:space="preserve">
      15.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13-24</w:t>
      </w:r>
      <w:r>
        <w:rPr>
          <w:rFonts w:ascii="Times New Roman"/>
          <w:b w:val="false"/>
          <w:i w:val="false"/>
          <w:color w:val="000000"/>
          <w:sz w:val="28"/>
        </w:rPr>
        <w:t xml:space="preserve"> Типовых правил.</w:t>
      </w:r>
    </w:p>
    <w:bookmarkEnd w:id="141"/>
    <w:bookmarkStart w:name="z156" w:id="142"/>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42"/>
    <w:bookmarkStart w:name="z157" w:id="143"/>
    <w:p>
      <w:pPr>
        <w:spacing w:after="0"/>
        <w:ind w:left="0"/>
        <w:jc w:val="both"/>
      </w:pPr>
      <w:r>
        <w:rPr>
          <w:rFonts w:ascii="Times New Roman"/>
          <w:b w:val="false"/>
          <w:i w:val="false"/>
          <w:color w:val="000000"/>
          <w:sz w:val="28"/>
        </w:rPr>
        <w:t>
      17.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43"/>
    <w:bookmarkStart w:name="z158" w:id="144"/>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4"/>
    <w:bookmarkStart w:name="z159" w:id="145"/>
    <w:p>
      <w:pPr>
        <w:spacing w:after="0"/>
        <w:ind w:left="0"/>
        <w:jc w:val="both"/>
      </w:pPr>
      <w:r>
        <w:rPr>
          <w:rFonts w:ascii="Times New Roman"/>
          <w:b w:val="false"/>
          <w:i w:val="false"/>
          <w:color w:val="000000"/>
          <w:sz w:val="28"/>
        </w:rPr>
        <w:t xml:space="preserve">
      18.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28-32</w:t>
      </w:r>
      <w:r>
        <w:rPr>
          <w:rFonts w:ascii="Times New Roman"/>
          <w:b w:val="false"/>
          <w:i w:val="false"/>
          <w:color w:val="000000"/>
          <w:sz w:val="28"/>
        </w:rPr>
        <w:t xml:space="preserve"> Типовых правил.</w:t>
      </w:r>
    </w:p>
    <w:bookmarkEnd w:id="145"/>
    <w:bookmarkStart w:name="z160" w:id="146"/>
    <w:p>
      <w:pPr>
        <w:spacing w:after="0"/>
        <w:ind w:left="0"/>
        <w:jc w:val="both"/>
      </w:pPr>
      <w:r>
        <w:rPr>
          <w:rFonts w:ascii="Times New Roman"/>
          <w:b w:val="false"/>
          <w:i w:val="false"/>
          <w:color w:val="000000"/>
          <w:sz w:val="28"/>
        </w:rPr>
        <w:t>
      19.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