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918" w14:textId="e0cd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Житикаринского районного маслихата Костанайской области от 29 ноября 2024 года № 230 "О понижении размера ставки при применении специального налогового режима розничного налога по Житикаринскому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декабря 2025 года № 368. Зарегистрировано в Министерстве юстиции Республики Казахстан 31 декабря 2025 года № 37802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Житикаринского районного маслихата Костанайской области от 29 ноября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при применении специального налогового режима розничного налога по Житикаринскому району" (зарегистрировано в Реестре государственной регистрации нормативных правовых актов под № 10328-10).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