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c0d6e" w14:textId="b8c0d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Житикаринского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23 декабря 2025 года № 297. Зарегистрировано в Министерстве юстиции Республики Казахстан 24 декабря 2025 года № 37671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Житикаринского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Житикаринского района Костанайской области от 26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норматива отчисления части чистого дохода районных коммунальных государственных предприятий" (зарегистрировано в Реестре государственной регистрации нормативных правовых актов под № 7715).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финансов акимата Житикаринского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Житикаринского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Житикаринского района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Житикаринского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