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77737" w14:textId="b6777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Денисовского района от 9 ноября 2021 года № 210 "Об определении и утверждении мест размещения нестационарных торговых объектов на территории Денисовского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Денисовского района Костанайской области от 29 мая 2025 года № 130. Зарегистрировано в Департаменте юстиции Костанайской области 30 мая 2025 года № 10483-10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Акимат Денисовского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Денисовского района "Об определении и утверждении мест размещения нестационарных торговых объектов на территории Денисовского района" от 9 ноября 2021 года </w:t>
      </w:r>
      <w:r>
        <w:rPr>
          <w:rFonts w:ascii="Times New Roman"/>
          <w:b w:val="false"/>
          <w:i w:val="false"/>
          <w:color w:val="000000"/>
          <w:sz w:val="28"/>
        </w:rPr>
        <w:t>№ 210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под № 25127)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подпунктом 4-2)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73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внутренней торговли, утвержденных приказом исполняющего обязанности Министра национальной экономики Республики Казахстан от 27 марта 2015 года № 264, акимат Денисовского района ПОСТАНОВЛЯЕТ:".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предпринимательства и сельского хозяйства акимата Денисовского района" в установленном законодательством Республики Казахстан порядке обеспечить: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Денисовского района после его официального опубликования.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Денисовского района.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Катпаев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