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36921" w14:textId="b536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Амангельдинского района от 11 мая 2021 года № 93 "Об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15 апреля 2025 года № 45. Зарегистрировано в Департаменте юстиции Костанайской области 17 апреля 2025 года № 10427-10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Амангельдинского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Амангельдинского района "Об определении перечня должностей специалистов в области здравоохранения, социального обеспечения, культуры и спорта, являющихся гражданскими служащими и работающих в сельской местности" от 11 мая 2021 года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№ 9909)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социального обеспечения, культуры и спорта, являющихся гражданскими служащими и работающих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Определить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редакции, согласно приложению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экономики и бюджетного планирования акимата Амангельдинского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Амангельдинского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Амангельдинского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93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обеспечения, культуры и спорта, являющихся гражданскими служащими и работающих в сельской местности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сфере социального обеспечения: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по социальной работе;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социальный работник по уходу за детьми с инвалидностью и лицами с инвалидностью старше 18 лет с психоневрологическими заболеваниями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сфере культуры: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(директор) государственного учреждения и государственного казенного предприятия районного значения;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культорганизатор (основных служб);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художники всех наименований (основных служб);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библиотекарь;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(заведующий) библиотекой;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артист всех наименований;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режиссер;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редактор (основных служб);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методист всех наименований (основных служб);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администратор (основных служб);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дирижер;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библиограф;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художественный руководитель государственного учреждения и государственного коммунального предприятия районного значения;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заместитель руководителя (директора) государственного учреждения и государственного казенного предприятия районного значения;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хореограф;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звукорежиссер;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учителя казахского, русского, английского языков.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сфере спорта: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методист.</w:t>
      </w:r>
    </w:p>
    <w:bookmarkEnd w:id="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