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875f" w14:textId="d668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Лисаковского городского маслихата от 15 марта 2024 года № 87 "Об определении размера и порядка оказания жилищной помощи в городе Лисаковске"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20 ноября 2025 года № 199. Зарегистрировано в Министерстве юстиции Республики Казахстан 26 ноября 2025 года № 37474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размера и порядка оказания жилищной помощи в городе Лисаковске" от 15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10168-10)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городе Лисаковске";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городе Лисаковске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городе Лисаковске";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(пяти) процентов.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Лисаковского городского маслихата"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Лисаковского городского маслихата после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