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a78b" w14:textId="2afa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 ноября 2023 года № 61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17 января 2025 года № 152. Зарегистрировано в Департаменте юстиции Костанайской области 28 января 2025 года № 10361-10</w:t>
      </w:r>
    </w:p>
    <w:p>
      <w:pPr>
        <w:spacing w:after="0"/>
        <w:ind w:left="0"/>
        <w:jc w:val="both"/>
      </w:pPr>
      <w:bookmarkStart w:name="z4" w:id="0"/>
      <w:r>
        <w:rPr>
          <w:rFonts w:ascii="Times New Roman"/>
          <w:b w:val="false"/>
          <w:i w:val="false"/>
          <w:color w:val="000000"/>
          <w:sz w:val="28"/>
        </w:rPr>
        <w:t>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61 (зарегистрировано в Реестре государственной регистрации нормативных правовых актов под № 10081)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both"/>
      </w:pPr>
      <w:r>
        <w:rPr>
          <w:rFonts w:ascii="Times New Roman"/>
          <w:b w:val="false"/>
          <w:i w:val="false"/>
          <w:color w:val="000000"/>
          <w:sz w:val="28"/>
        </w:rPr>
        <w:t>
      6) День Независимости – 16 декабря.</w:t>
      </w:r>
    </w:p>
    <w:bookmarkEnd w:id="29"/>
    <w:bookmarkStart w:name="z44"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5"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1"/>
    <w:bookmarkStart w:name="z46"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7"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3"/>
    <w:bookmarkStart w:name="z48"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5"/>
    <w:bookmarkStart w:name="z50"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6"/>
    <w:bookmarkStart w:name="z51"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7"/>
    <w:bookmarkStart w:name="z52"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8"/>
    <w:bookmarkStart w:name="z53"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9"/>
    <w:bookmarkStart w:name="z54"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5"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1"/>
    <w:bookmarkStart w:name="z56"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2"/>
    <w:bookmarkStart w:name="z57"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3"/>
    <w:bookmarkStart w:name="z58"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4"/>
    <w:bookmarkStart w:name="z59"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5"/>
    <w:bookmarkStart w:name="z60" w:id="46"/>
    <w:p>
      <w:pPr>
        <w:spacing w:after="0"/>
        <w:ind w:left="0"/>
        <w:jc w:val="both"/>
      </w:pPr>
      <w:r>
        <w:rPr>
          <w:rFonts w:ascii="Times New Roman"/>
          <w:b w:val="false"/>
          <w:i w:val="false"/>
          <w:color w:val="000000"/>
          <w:sz w:val="28"/>
        </w:rPr>
        <w:t>
      3) День защитника Отечества – 7 мая:</w:t>
      </w:r>
    </w:p>
    <w:bookmarkEnd w:id="46"/>
    <w:bookmarkStart w:name="z61"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8"/>
    <w:bookmarkStart w:name="z63"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9"/>
    <w:bookmarkStart w:name="z64"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50"/>
    <w:bookmarkStart w:name="z65"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51"/>
    <w:bookmarkStart w:name="z66"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2"/>
    <w:bookmarkStart w:name="z67"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3"/>
    <w:bookmarkStart w:name="z68"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54"/>
    <w:bookmarkStart w:name="z69" w:id="55"/>
    <w:p>
      <w:pPr>
        <w:spacing w:after="0"/>
        <w:ind w:left="0"/>
        <w:jc w:val="both"/>
      </w:pPr>
      <w:r>
        <w:rPr>
          <w:rFonts w:ascii="Times New Roman"/>
          <w:b w:val="false"/>
          <w:i w:val="false"/>
          <w:color w:val="000000"/>
          <w:sz w:val="28"/>
        </w:rPr>
        <w:t>
      4) День Победы – 9 мая:</w:t>
      </w:r>
    </w:p>
    <w:bookmarkEnd w:id="55"/>
    <w:bookmarkStart w:name="z70" w:id="5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6"/>
    <w:bookmarkStart w:name="z71" w:id="5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7"/>
    <w:bookmarkStart w:name="z72"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0"/>
    <w:bookmarkStart w:name="z75"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1"/>
    <w:bookmarkStart w:name="z76"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7"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4"/>
    <w:bookmarkStart w:name="z79"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5"/>
    <w:bookmarkStart w:name="z80"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7"/>
    <w:bookmarkStart w:name="z82"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8"/>
    <w:bookmarkStart w:name="z83"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9"/>
    <w:bookmarkStart w:name="z84"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70"/>
    <w:bookmarkStart w:name="z85" w:id="7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1"/>
    <w:bookmarkStart w:name="z86" w:id="7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2"/>
    <w:bookmarkStart w:name="z87" w:id="7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3"/>
    <w:bookmarkStart w:name="z88" w:id="7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4"/>
    <w:bookmarkStart w:name="z89"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5"/>
    <w:bookmarkStart w:name="z90"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6"/>
    <w:bookmarkStart w:name="z91" w:id="7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7"/>
    <w:bookmarkStart w:name="z92"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8"/>
    <w:bookmarkStart w:name="z93"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9"/>
    <w:bookmarkStart w:name="z94"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80"/>
    <w:bookmarkStart w:name="z95"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1"/>
    <w:bookmarkStart w:name="z96"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2"/>
    <w:bookmarkStart w:name="z97" w:id="83"/>
    <w:p>
      <w:pPr>
        <w:spacing w:after="0"/>
        <w:ind w:left="0"/>
        <w:jc w:val="both"/>
      </w:pPr>
      <w:r>
        <w:rPr>
          <w:rFonts w:ascii="Times New Roman"/>
          <w:b w:val="false"/>
          <w:i w:val="false"/>
          <w:color w:val="000000"/>
          <w:sz w:val="28"/>
        </w:rPr>
        <w:t>
      6) День Независимости – 16 декабря:</w:t>
      </w:r>
    </w:p>
    <w:bookmarkEnd w:id="83"/>
    <w:bookmarkStart w:name="z98" w:id="8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84"/>
    <w:bookmarkStart w:name="z99" w:id="8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5"/>
    <w:bookmarkStart w:name="z100" w:id="86"/>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7"/>
    <w:bookmarkStart w:name="z102" w:id="88"/>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88"/>
    <w:bookmarkStart w:name="z103" w:id="89"/>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9"/>
    <w:bookmarkStart w:name="z104" w:id="90"/>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90"/>
    <w:bookmarkStart w:name="z105" w:id="91"/>
    <w:p>
      <w:pPr>
        <w:spacing w:after="0"/>
        <w:ind w:left="0"/>
        <w:jc w:val="both"/>
      </w:pPr>
      <w:r>
        <w:rPr>
          <w:rFonts w:ascii="Times New Roman"/>
          <w:b w:val="false"/>
          <w:i w:val="false"/>
          <w:color w:val="000000"/>
          <w:sz w:val="28"/>
        </w:rPr>
        <w:t>
      6) лицам, впервые приобретающим техническое и профессиональное, послесреднее либо высшее образование (далее – образование), за исключением лиц, являющихся обладателями образовательных грантов, получателями иных видов выплат из государственного бюджета,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1 раз в полугодие, из числа:</w:t>
      </w:r>
    </w:p>
    <w:bookmarkEnd w:id="91"/>
    <w:bookmarkStart w:name="z106" w:id="9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предшествующих дате обращения ниже величины прожиточного минимума, очной формы обучения;</w:t>
      </w:r>
    </w:p>
    <w:bookmarkEnd w:id="92"/>
    <w:bookmarkStart w:name="z107" w:id="9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3"/>
    <w:bookmarkStart w:name="z108" w:id="94"/>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лица с инвалидностью, без учета доходов.</w:t>
      </w:r>
    </w:p>
    <w:bookmarkEnd w:id="94"/>
    <w:bookmarkStart w:name="z109" w:id="95"/>
    <w:p>
      <w:pPr>
        <w:spacing w:after="0"/>
        <w:ind w:left="0"/>
        <w:jc w:val="both"/>
      </w:pPr>
      <w:r>
        <w:rPr>
          <w:rFonts w:ascii="Times New Roman"/>
          <w:b w:val="false"/>
          <w:i w:val="false"/>
          <w:color w:val="000000"/>
          <w:sz w:val="28"/>
        </w:rPr>
        <w:t>
      Социальная помощь на оплату обучения оказывается на получение одного образования;</w:t>
      </w:r>
    </w:p>
    <w:bookmarkEnd w:id="95"/>
    <w:bookmarkStart w:name="z110" w:id="96"/>
    <w:p>
      <w:pPr>
        <w:spacing w:after="0"/>
        <w:ind w:left="0"/>
        <w:jc w:val="both"/>
      </w:pPr>
      <w:r>
        <w:rPr>
          <w:rFonts w:ascii="Times New Roman"/>
          <w:b w:val="false"/>
          <w:i w:val="false"/>
          <w:color w:val="000000"/>
          <w:sz w:val="28"/>
        </w:rPr>
        <w:t>
      7) лицам с инвалидностью на лечение и медицинское обследование, без учета доходов, в размере фактических затрат 1 раз в полугодие, но не более 50 месячных расчетных показателей в год;</w:t>
      </w:r>
    </w:p>
    <w:bookmarkEnd w:id="96"/>
    <w:bookmarkStart w:name="z111" w:id="97"/>
    <w:p>
      <w:pPr>
        <w:spacing w:after="0"/>
        <w:ind w:left="0"/>
        <w:jc w:val="both"/>
      </w:pPr>
      <w:r>
        <w:rPr>
          <w:rFonts w:ascii="Times New Roman"/>
          <w:b w:val="false"/>
          <w:i w:val="false"/>
          <w:color w:val="000000"/>
          <w:sz w:val="28"/>
        </w:rPr>
        <w:t>
      8) одиноко проживающим лицам с инвалидностью, не имеющим дохода кроме государственного пособия по инвалидности, 1 раз в год, в размере 15 месячных расчетных показателей;</w:t>
      </w:r>
    </w:p>
    <w:bookmarkEnd w:id="97"/>
    <w:bookmarkStart w:name="z112" w:id="98"/>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не более 100 месячных расчетных показателей;</w:t>
      </w:r>
    </w:p>
    <w:bookmarkEnd w:id="98"/>
    <w:bookmarkStart w:name="z113" w:id="99"/>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9"/>
    <w:bookmarkStart w:name="z114" w:id="100"/>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00"/>
    <w:bookmarkStart w:name="z115" w:id="101"/>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после освобождения из мест лишения свободы, без учета дохода, единовременно, в размере 10 месячных расчетных показателей;</w:t>
      </w:r>
    </w:p>
    <w:bookmarkEnd w:id="101"/>
    <w:bookmarkStart w:name="z116" w:id="102"/>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7" w:id="103"/>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3"/>
    <w:bookmarkStart w:name="z118" w:id="104"/>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4"/>
    <w:bookmarkStart w:name="z119" w:id="105"/>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05"/>
    <w:bookmarkStart w:name="z120" w:id="106"/>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6"/>
    <w:bookmarkStart w:name="z121" w:id="10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7"/>
    <w:bookmarkStart w:name="z122" w:id="10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8"/>
    <w:bookmarkStart w:name="z123" w:id="109"/>
    <w:p>
      <w:pPr>
        <w:spacing w:after="0"/>
        <w:ind w:left="0"/>
        <w:jc w:val="both"/>
      </w:pPr>
      <w:r>
        <w:rPr>
          <w:rFonts w:ascii="Times New Roman"/>
          <w:b w:val="false"/>
          <w:i w:val="false"/>
          <w:color w:val="000000"/>
          <w:sz w:val="28"/>
        </w:rPr>
        <w:t>
      3) наличие социально значимого заболевания;</w:t>
      </w:r>
    </w:p>
    <w:bookmarkEnd w:id="109"/>
    <w:bookmarkStart w:name="z124" w:id="11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10"/>
    <w:bookmarkStart w:name="z125" w:id="111"/>
    <w:p>
      <w:pPr>
        <w:spacing w:after="0"/>
        <w:ind w:left="0"/>
        <w:jc w:val="both"/>
      </w:pPr>
      <w:r>
        <w:rPr>
          <w:rFonts w:ascii="Times New Roman"/>
          <w:b w:val="false"/>
          <w:i w:val="false"/>
          <w:color w:val="000000"/>
          <w:sz w:val="28"/>
        </w:rPr>
        <w:t>
      5) сиротство, отсутствие родительского попечения;</w:t>
      </w:r>
    </w:p>
    <w:bookmarkEnd w:id="111"/>
    <w:bookmarkStart w:name="z126" w:id="11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12"/>
    <w:bookmarkStart w:name="z127" w:id="11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3"/>
    <w:bookmarkStart w:name="z128" w:id="11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4"/>
    <w:bookmarkStart w:name="z129" w:id="115"/>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5"/>
    <w:bookmarkStart w:name="z130" w:id="116"/>
    <w:p>
      <w:pPr>
        <w:spacing w:after="0"/>
        <w:ind w:left="0"/>
        <w:jc w:val="both"/>
      </w:pPr>
      <w:r>
        <w:rPr>
          <w:rFonts w:ascii="Times New Roman"/>
          <w:b w:val="false"/>
          <w:i w:val="false"/>
          <w:color w:val="000000"/>
          <w:sz w:val="28"/>
        </w:rPr>
        <w:t xml:space="preserve">
      9.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6"/>
    <w:bookmarkStart w:name="z131" w:id="117"/>
    <w:p>
      <w:pPr>
        <w:spacing w:after="0"/>
        <w:ind w:left="0"/>
        <w:jc w:val="both"/>
      </w:pPr>
      <w:r>
        <w:rPr>
          <w:rFonts w:ascii="Times New Roman"/>
          <w:b w:val="false"/>
          <w:i w:val="false"/>
          <w:color w:val="000000"/>
          <w:sz w:val="28"/>
        </w:rPr>
        <w:t>
      Социальная помощь лицам с инвалидностью на лечение и медицинское обследование оказывается не позднее двенадцати месяцев со дня прохождения лечения и (или) медицинского обследования.</w:t>
      </w:r>
    </w:p>
    <w:bookmarkEnd w:id="117"/>
    <w:bookmarkStart w:name="z132" w:id="118"/>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8"/>
    <w:bookmarkStart w:name="z133" w:id="119"/>
    <w:p>
      <w:pPr>
        <w:spacing w:after="0"/>
        <w:ind w:left="0"/>
        <w:jc w:val="left"/>
      </w:pPr>
      <w:r>
        <w:rPr>
          <w:rFonts w:ascii="Times New Roman"/>
          <w:b/>
          <w:i w:val="false"/>
          <w:color w:val="000000"/>
        </w:rPr>
        <w:t xml:space="preserve"> 3. Порядок оказания социальной помощи</w:t>
      </w:r>
    </w:p>
    <w:bookmarkEnd w:id="119"/>
    <w:bookmarkStart w:name="z134" w:id="120"/>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20"/>
    <w:bookmarkStart w:name="z135" w:id="12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1"/>
    <w:bookmarkStart w:name="z136" w:id="122"/>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2"/>
    <w:bookmarkStart w:name="z137" w:id="123"/>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3"/>
    <w:bookmarkStart w:name="z138" w:id="124"/>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4"/>
    <w:bookmarkStart w:name="z139" w:id="125"/>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5"/>
    <w:bookmarkStart w:name="z140" w:id="126"/>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6"/>
    <w:bookmarkStart w:name="z141" w:id="12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8"/>
    <w:bookmarkStart w:name="z143" w:id="129"/>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131"/>
    <w:bookmarkStart w:name="z146" w:id="132"/>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5"/>
    <w:bookmarkStart w:name="z150" w:id="136"/>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6"/>
    <w:bookmarkStart w:name="z151" w:id="137"/>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7"/>
    <w:bookmarkStart w:name="z152" w:id="138"/>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8"/>
    <w:bookmarkStart w:name="z153" w:id="13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9"/>
    <w:bookmarkStart w:name="z154" w:id="14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0"/>
    <w:bookmarkStart w:name="z155" w:id="14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1"/>
    <w:bookmarkStart w:name="z156" w:id="14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2"/>
    <w:bookmarkStart w:name="z157" w:id="143"/>
    <w:p>
      <w:pPr>
        <w:spacing w:after="0"/>
        <w:ind w:left="0"/>
        <w:jc w:val="both"/>
      </w:pPr>
      <w:r>
        <w:rPr>
          <w:rFonts w:ascii="Times New Roman"/>
          <w:b w:val="false"/>
          <w:i w:val="false"/>
          <w:color w:val="000000"/>
          <w:sz w:val="28"/>
        </w:rPr>
        <w:t>
      13. Социальная помощь назначается с месяца подачи заявления.</w:t>
      </w:r>
    </w:p>
    <w:bookmarkEnd w:id="143"/>
    <w:bookmarkStart w:name="z158" w:id="144"/>
    <w:p>
      <w:pPr>
        <w:spacing w:after="0"/>
        <w:ind w:left="0"/>
        <w:jc w:val="both"/>
      </w:pPr>
      <w:r>
        <w:rPr>
          <w:rFonts w:ascii="Times New Roman"/>
          <w:b w:val="false"/>
          <w:i w:val="false"/>
          <w:color w:val="000000"/>
          <w:sz w:val="28"/>
        </w:rPr>
        <w:t xml:space="preserve">
      14.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4"/>
    <w:bookmarkStart w:name="z159" w:id="145"/>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5"/>
    <w:bookmarkStart w:name="z160" w:id="146"/>
    <w:p>
      <w:pPr>
        <w:spacing w:after="0"/>
        <w:ind w:left="0"/>
        <w:jc w:val="both"/>
      </w:pPr>
      <w:r>
        <w:rPr>
          <w:rFonts w:ascii="Times New Roman"/>
          <w:b w:val="false"/>
          <w:i w:val="false"/>
          <w:color w:val="000000"/>
          <w:sz w:val="28"/>
        </w:rPr>
        <w:t>
      16.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6"/>
    <w:bookmarkStart w:name="z161" w:id="14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7"/>
    <w:bookmarkStart w:name="z162" w:id="148"/>
    <w:p>
      <w:pPr>
        <w:spacing w:after="0"/>
        <w:ind w:left="0"/>
        <w:jc w:val="both"/>
      </w:pPr>
      <w:r>
        <w:rPr>
          <w:rFonts w:ascii="Times New Roman"/>
          <w:b w:val="false"/>
          <w:i w:val="false"/>
          <w:color w:val="000000"/>
          <w:sz w:val="28"/>
        </w:rPr>
        <w:t xml:space="preserve">
      17.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8"/>
    <w:bookmarkStart w:name="z163" w:id="149"/>
    <w:p>
      <w:pPr>
        <w:spacing w:after="0"/>
        <w:ind w:left="0"/>
        <w:jc w:val="both"/>
      </w:pPr>
      <w:r>
        <w:rPr>
          <w:rFonts w:ascii="Times New Roman"/>
          <w:b w:val="false"/>
          <w:i w:val="false"/>
          <w:color w:val="000000"/>
          <w:sz w:val="28"/>
        </w:rPr>
        <w:t>
      18.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