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fd95" w14:textId="9d0f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23 октября 2023 года № 7/71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апреля 2025 года № 28/218. Зарегистрировано Департаментом юстиции Мангистауской области 17 апреля 2025 года № 4785-12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№7/71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под №4626-12),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28/218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7/71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Бейнеуском районе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в Бейнеуском районе (далее - Правила) разработаны в соответствии с постановлением Правительства Республики Казахстан от 30 июня 2023 года №523 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"Бейнеуский районный отдел занятости и социальных программ";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 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 статьей 17 Закона Республики Казахстан "О ветеранах", оказываются в порядке, определенном настоящими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1 раз в год).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в денежной форме 1 раз в год, следующим категориям граждан: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– 15 000 (пятнадцать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5 (пять)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5 (пять)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защитника Отечества: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первой, второй, третьей группы с семи до восемнадцати лет – 5 (пять)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5 000 000 (пять миллионов)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- 60 (шестьдесят)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- 50 (пятьдесят) месячных расчетных показателей;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- 50 (пятьдесят) месячных расчетных показателей;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- 40 (сорок)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 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 - 40 (сорок)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- 40 (сорок)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- 40 (сорок)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- 40 (сорок) месячных расчетных показателей;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- 40 (сорок) месячных расчетных показателей;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- 40 (сорок)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- 40 (сорок)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- 40 (сорок) месячных расчетных показателей;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 - 40 (сорок) месячных расчетных показателей;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- День закрытия Семипалатинского испытательного ядерного полигона:    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10 (десять)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- День Конституции Республики Казахстан: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5 (пять) месячных расчетных показателей;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– 8 (восемь) месячных расчетных показателей;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- 15 000 (пятнадцать тысяч)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месяца - День лиц с инвалидностью Республики Казахстан: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5 (пять)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- День Независимости: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– 50 (пятьдесят) месячных расчетных показателей;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5 (пять) месячных расчетных показателей.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Социальная помощь отдельным категориям нуждающихся граждан оказывается единовременно и (или) периодически (ежемесячно, 1 раз в год) следующим категориям граждан: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пособия, 1 раз в год, без учета доходов - 26 (двадцать шесть) месячных расчетных показателей;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заразившимся вирусом иммунодефицита человека, ежемесячно - в размере 2 (двух) прожиточных минимумов;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причинении вреда гражданину (семье) либо его имуществу в результате стихийного бедствия или пожара, в течение шести месяцев с момента наступления данной ситуации, по заявлению, единовременно, без учета дохода - до 100 (ста) месячных расчетных показателей;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1,5 кратной величины прожиточного минимума по Мангистауской области, предшествующей кварталу обращения (сиротство; отсутствие родительского попечения;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освобождение из мест лишения свободы; нахождение на учете службы пробации), 1 раз в год - в размере не более 40 (сорока) месячных расчетных показателей;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образовательных услуг студентам (лица с инвалидностью, сиротство, отсутствие родительского попечения)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обращением, 1 раз в год;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тылу,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имеют право выбрать одну из двух льгот) на санаторно-курортное лечение на территории Республики Казахстан, без учета доходов, 1 раз в год, но не более гарантированной суммы и оплата стоимости проезда на железнодорожном транспорте;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главе 3 Типовых правил.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