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0c7d" w14:textId="5370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Бейнеуского районного маслихата от 26 марта 2024 года № 14/121 "Об определении размера и порядка оказания жилищной помощи в Бейнеуском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22 декабря 2025 года № 37/289. Зарегистрирован в Министерстве юстиции Республики Казахстан 23 декабря 2025 года № 37652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Бейнеуский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26 марта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14/121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Бейнеуском районе" (зарегистрировано в Реестре государственной регистрации нормативных правовых актов под № 4678-12), следующие изменения и 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Бейнеуском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Бейнеуском районе согласно приложению 1 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Бейнеуском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 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(пяти) процентов.";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5-1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Размер жилищной помощи рассчитывается услугодателем, в пределах следующих норм: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статьи 27 Закона Республики Казахстан "О местном государственном управлении и самоуправлении в Республике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обеспечить государственную регистрацию настоящего решения в органах юстиции и опубликование на интернет-ресурсе Бейнеуского районного маслихата.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