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4618" w14:textId="b834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совместное постановление и решение акимата города Жанаозен от 16 марта 2016 года № 155 и Жанаозенского городского маслихата от 17 марта 2016 года № 49/422 "Об установлении границы (черты) сел Тенге, Рахат, Кызылсай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Жанаозен Мангистауской области от 12 марта 2025 года № 89 и решение Жанаозенского городского маслихата Мангистауской области от 12 марта 2025 года № 25/205. Зарегистрировано Департаментом юстиции Мангистауской области 19 марта 2025 года № 4775-12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 ПОСТАНОВЛЯЕТ и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и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16 марта 2016 года № 155 и Жанаозенского городского маслихата от 17 марта 2016 года № 49/422 "Об установлении границы (черты) сел Тенге, Рахат, Кызылсай города Жанаозен" (зарегистрировано в Реестре государственной регистрации нормативных правовых актов под № 3027),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и изменении границ (черты) сел Тенге, Рахат, Кызылсай, Кендерли города Жанаозен";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и изменить границы (черты) сел Тенге, Рахат, Кызылсай, Кендерли города Жанаозен, согласно приложениям 1, 2, 3, 4 к настоящему совместному постановлению и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2025 года № 89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2016 года № 155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границы села Рахат города Жанаозен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села Рахат города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всего в границах административно-территориальной единицы, гектар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2350,5773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1527,87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822,7073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№ 89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2016 года № 155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границы села Кендерли города Жанаозен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села Кендерли города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административно-территориальной единицы,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2427,0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1602,0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