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271a" w14:textId="493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29 марта 2024 года № 14/113 "О понижении размера ставки при применении специального налогового режима розничного налога по городу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декабря 2025 года № 34/303. Зарегистрирован в Министерстве юстиции Республики Казахстан 19 декабря 2025 года № 37609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29 марта 2024 года №14/113 "О понижении размера ставки при применении специального налогового режима розничного налога по городу Жанаозен" (зарегистрирован в Реестре государственной регистрации нормативных правовых актов под № 4683-12).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официального опубликования, но не ранее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