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1a4f6" w14:textId="971a4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в городе Приозерск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Приозерского городского маслихата Карагандинской области от 20 мая 2025 года № 28/215. Зарегистрировано Департаментом юстиции Карагандинской области 21 мая 2025 года № 6774-09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14 июля 2023 года № 181 "Об утверждении Правил уплаты туристского взноса для иностранцев" (зарегистрирован в Реестре государственной регистрации нормативных правовых актов под № 33110), Приозерский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на 2025 год ставки туристского взноса для иностранцев в городе Приозерск в местах размещения туристов в размере 0 (ноль) процентов от стоимости пребывания.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