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2a231" w14:textId="402a2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ее размеров и определения перечня отдельных категорий нуждающихся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12 февраля 2025 года № 30/290. Зарегистрировано Департаментом юстиции Карагандинской области 13 февраля 2025 года № 6714-09.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Осакаровского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30/290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Правила) разработаны в соответствии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ветеранах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ее размеров и определения перечня отдельных категорий нуждающихся граждан.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республиканского значения, столицы, района (города областного значения),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местный исполнительный орган города республиканского значения, столицы, района, города областного значения, района в городе, осуществляющий оказание социальной помощи;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минимальный денежный доход на одного человека, равный по величине стоимости минимальной потребительской корзины;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Казахстан, регулирование, контрольные функции за деятельностью Государственного фонда социального страхования;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распространяются на лиц, постоянно проживающих на территории Осакаровского района.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Типовыми правилами.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единовременно и (или) периодически (ежемесячно, ежеквартально, один раз в год), осуществляется с месяца обращения.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– в редакции решения Осакаровского районного маслихата Карагандинской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48/468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праздничных дней и памятных дат для оказания социальной помощи: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февраля;</w:t>
      </w:r>
    </w:p>
    <w:bookmarkEnd w:id="27"/>
    <w:bookmarkStart w:name="z1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- 8 марта;</w:t>
      </w:r>
    </w:p>
    <w:bookmarkEnd w:id="28"/>
    <w:bookmarkStart w:name="z1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АЭС - 26 апреля;</w:t>
      </w:r>
    </w:p>
    <w:bookmarkEnd w:id="29"/>
    <w:bookmarkStart w:name="z1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в Республике Казахстан – 7 мая;</w:t>
      </w:r>
    </w:p>
    <w:bookmarkEnd w:id="30"/>
    <w:bookmarkStart w:name="z1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Победы в Великой Отечественной Войне - 9 мая;</w:t>
      </w:r>
    </w:p>
    <w:bookmarkEnd w:id="31"/>
    <w:bookmarkStart w:name="z1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- 1 октября;</w:t>
      </w:r>
    </w:p>
    <w:bookmarkEnd w:id="32"/>
    <w:bookmarkStart w:name="z1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защиты прав лиц с инвалидностью - второе воскресенье октября;</w:t>
      </w:r>
    </w:p>
    <w:bookmarkEnd w:id="33"/>
    <w:bookmarkStart w:name="z1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Республики Казахстан - 16 декабря.</w:t>
      </w:r>
    </w:p>
    <w:bookmarkEnd w:id="34"/>
    <w:bookmarkStart w:name="z1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к праздничным дням и памятным датам устанавливается в размере не менее 2,5-кратного месячного расчетного показателя и назначается один раз в календарном году.</w:t>
      </w:r>
    </w:p>
    <w:bookmarkEnd w:id="35"/>
    <w:bookmarkStart w:name="z1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нескольких оснований социальная помощь к праздничным дням и памятным датам назначается только по одному основанию.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– в редакции решения Осакаровского районного маслихата Карагандинской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48/468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и памятным датам оказывается один раз в год следующим категориям граждан: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 вывода ограниченного контингента советских войск из Демократической Республики Афганистан - 15 февраля:</w:t>
      </w:r>
    </w:p>
    <w:bookmarkEnd w:id="39"/>
    <w:bookmarkStart w:name="z1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 – 45 (сорок пять) месячных расчетных показателей;</w:t>
      </w:r>
    </w:p>
    <w:bookmarkEnd w:id="40"/>
    <w:bookmarkStart w:name="z1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 – 45 (сорок пять) месячных расчетных показателей;</w:t>
      </w:r>
    </w:p>
    <w:bookmarkEnd w:id="41"/>
    <w:bookmarkStart w:name="z1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 – 45 (сорок пять) месячных расчетных показателей;</w:t>
      </w:r>
    </w:p>
    <w:bookmarkEnd w:id="42"/>
    <w:bookmarkStart w:name="z1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– 45 (сорок пять) месячных расчетных показателей;</w:t>
      </w:r>
    </w:p>
    <w:bookmarkEnd w:id="43"/>
    <w:bookmarkStart w:name="z1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45 (сорок пять) месячных расчетных показателей;</w:t>
      </w:r>
    </w:p>
    <w:bookmarkEnd w:id="44"/>
    <w:bookmarkStart w:name="z1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 – 45 (сорок пять) месячных расчетных показателей;</w:t>
      </w:r>
    </w:p>
    <w:bookmarkEnd w:id="45"/>
    <w:bookmarkStart w:name="z1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Международный женский день – 8 марта:</w:t>
      </w:r>
    </w:p>
    <w:bookmarkEnd w:id="46"/>
    <w:bookmarkStart w:name="z1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"Алтын алқа" или получившим ранее звание "Мать-героиня" и награжденным орденами "Материнская слава" I и II степени, а также многодетным семьям, имеющим в своем составе четырех и более совместно проживающих несовершеннолетних детей – 5 (пять) месячных расчетных показателей;</w:t>
      </w:r>
    </w:p>
    <w:bookmarkEnd w:id="47"/>
    <w:bookmarkStart w:name="z1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памяти аварии на Чернобыльской АЭС - 26 апреля:</w:t>
      </w:r>
    </w:p>
    <w:bookmarkEnd w:id="48"/>
    <w:bookmarkStart w:name="z1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– 45 (сорок пять) месячных расчетных показателей;</w:t>
      </w:r>
    </w:p>
    <w:bookmarkEnd w:id="49"/>
    <w:bookmarkStart w:name="z3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детям, инвалидность которых генетически связана с радиационным облучением одного из родителей – 45 (сорок пять) месячных расчетных показателей;</w:t>
      </w:r>
    </w:p>
    <w:bookmarkEnd w:id="50"/>
    <w:bookmarkStart w:name="z3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 – 45 (сорок пять) месячных расчетных показателей;</w:t>
      </w:r>
    </w:p>
    <w:bookmarkEnd w:id="51"/>
    <w:bookmarkStart w:name="z3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– 45 (сорок пять) месячных расчетных показателей;</w:t>
      </w:r>
    </w:p>
    <w:bookmarkEnd w:id="52"/>
    <w:bookmarkStart w:name="z3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– 45 (сорок пять) месячных расчетных показателей;</w:t>
      </w:r>
    </w:p>
    <w:bookmarkEnd w:id="53"/>
    <w:bookmarkStart w:name="z3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защитника Отечества в Республике Казахстан – 7 мая:</w:t>
      </w:r>
    </w:p>
    <w:bookmarkEnd w:id="54"/>
    <w:bookmarkStart w:name="z3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45 (сорок пять) месячных расчетных показателей;</w:t>
      </w:r>
    </w:p>
    <w:bookmarkEnd w:id="55"/>
    <w:bookmarkStart w:name="z1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45 (сорок пять) месячных расчетных показателей;</w:t>
      </w:r>
    </w:p>
    <w:bookmarkEnd w:id="56"/>
    <w:bookmarkStart w:name="z1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 – 45 (сорок пять) месячных расчетных показателей;</w:t>
      </w:r>
    </w:p>
    <w:bookmarkEnd w:id="57"/>
    <w:bookmarkStart w:name="z1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 – 45 (сорок пять) месячных расчетных показателей;</w:t>
      </w:r>
    </w:p>
    <w:bookmarkEnd w:id="58"/>
    <w:bookmarkStart w:name="z4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- 45 (сорок пять) месячных расчетных показателей;</w:t>
      </w:r>
    </w:p>
    <w:bookmarkEnd w:id="59"/>
    <w:bookmarkStart w:name="z4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– 45 (сорок пять) месячных расчетных показателей;</w:t>
      </w:r>
    </w:p>
    <w:bookmarkEnd w:id="60"/>
    <w:bookmarkStart w:name="z4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День Победы – 9 мая:</w:t>
      </w:r>
    </w:p>
    <w:bookmarkEnd w:id="61"/>
    <w:bookmarkStart w:name="z4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проходившим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 – 1156 (тысяча сто пятьдесят шесть) месячных расчетных показателей;</w:t>
      </w:r>
    </w:p>
    <w:bookmarkEnd w:id="62"/>
    <w:bookmarkStart w:name="z4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 – 1156 (тысяча сто пятьдесят шесть) месячных расчетных показателей;</w:t>
      </w:r>
    </w:p>
    <w:bookmarkEnd w:id="63"/>
    <w:bookmarkStart w:name="z4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– 45 (сорок пять) месячных расчетных показателей;</w:t>
      </w:r>
    </w:p>
    <w:bookmarkEnd w:id="64"/>
    <w:bookmarkStart w:name="z4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– 45 (сорок пять) месячных расчетных показателей;</w:t>
      </w:r>
    </w:p>
    <w:bookmarkEnd w:id="65"/>
    <w:bookmarkStart w:name="z5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bookmarkEnd w:id="66"/>
    <w:bookmarkStart w:name="z5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25 (двадцать пять) месячных расчетных показателей;</w:t>
      </w:r>
    </w:p>
    <w:bookmarkEnd w:id="67"/>
    <w:bookmarkStart w:name="z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- единовременно в размере – 25 (двадцать пять) месячных расчетных показателей;</w:t>
      </w:r>
    </w:p>
    <w:bookmarkEnd w:id="68"/>
    <w:bookmarkStart w:name="z5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День пожилых людей - 1 октября:</w:t>
      </w:r>
    </w:p>
    <w:bookmarkEnd w:id="69"/>
    <w:bookmarkStart w:name="z5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достигшим 75 лет и старше – 5 (пять) месячных расчетных показателей;</w:t>
      </w:r>
    </w:p>
    <w:bookmarkEnd w:id="70"/>
    <w:bookmarkStart w:name="z5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День защиты прав лиц с инвалидностью – второе воскресенье октября:</w:t>
      </w:r>
    </w:p>
    <w:bookmarkEnd w:id="71"/>
    <w:bookmarkStart w:name="z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первой, второй и третьей группы – 5 (пять) месячных расчетных показателей;</w:t>
      </w:r>
    </w:p>
    <w:bookmarkEnd w:id="72"/>
    <w:bookmarkStart w:name="z5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до семи лет, детям с инвалидностью с семи до восемнадцати лет – 10 (десять) месячных расчетных показателей;</w:t>
      </w:r>
    </w:p>
    <w:bookmarkEnd w:id="73"/>
    <w:bookmarkStart w:name="z5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День Независимости - 16 декабря:</w:t>
      </w:r>
    </w:p>
    <w:bookmarkEnd w:id="74"/>
    <w:bookmarkStart w:name="z5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– 95 (девяносто пять) месячных расчетных показателей.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– в редакции решения Осакаровского районного маслихата Карагандинской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48/468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оказывается единовременно и (или) периодически (ежемесячно, ежеквартально, один раз в год):</w:t>
      </w:r>
    </w:p>
    <w:bookmarkEnd w:id="76"/>
    <w:bookmarkStart w:name="z7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гражданам (семьям), пострадавшим вследствие стихийного бедствия по месту возникновения стихийного бедствия, в течении шести месяцев с момента возникновения данной ситуации одному из собственников жилья (жилого строения), без учета среднедушевого дохода – единовременно в размере – 100 (сто) месячных расчетных показателей;</w:t>
      </w:r>
    </w:p>
    <w:bookmarkEnd w:id="77"/>
    <w:bookmarkStart w:name="z6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гражданам (семьям), пострадавшим вследствие пожара по месту возникновения пожара, в течении шести месяцев с момента возникновения данной ситуации одному из собственников жилья (жилого строения), без учета среднедушевого дохода – единовременно в размере – 150 (сто пятдесят) месячных расчетных показателей;</w:t>
      </w:r>
    </w:p>
    <w:bookmarkEnd w:id="78"/>
    <w:bookmarkStart w:name="z6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собственника;</w:t>
      </w:r>
    </w:p>
    <w:bookmarkEnd w:id="79"/>
    <w:bookmarkStart w:name="z6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на оплату коммунальных услуг предоставляется на основании списка Государственной корпорации "Правительство для граждан" 1 (один) раз в год в размере 24 (двадцать четыре) месячных расчетных показателей на отопительный сезон следующим категориям:</w:t>
      </w:r>
    </w:p>
    <w:bookmarkEnd w:id="80"/>
    <w:bookmarkStart w:name="z6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действий;</w:t>
      </w:r>
    </w:p>
    <w:bookmarkEnd w:id="81"/>
    <w:bookmarkStart w:name="z6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действий;</w:t>
      </w:r>
    </w:p>
    <w:bookmarkEnd w:id="82"/>
    <w:bookmarkStart w:name="z6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Союза;</w:t>
      </w:r>
    </w:p>
    <w:bookmarkEnd w:id="83"/>
    <w:bookmarkStart w:name="z6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bookmarkEnd w:id="84"/>
    <w:bookmarkStart w:name="z7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действия;</w:t>
      </w:r>
    </w:p>
    <w:bookmarkEnd w:id="85"/>
    <w:bookmarkStart w:name="z7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выполнявшие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года;</w:t>
      </w:r>
    </w:p>
    <w:bookmarkEnd w:id="86"/>
    <w:bookmarkStart w:name="z7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принимавшие участие в качестве миротворцев в международной миротворческой операции в Ираке в период с августа 2003 года по октябрь 2008 года;</w:t>
      </w:r>
    </w:p>
    <w:bookmarkEnd w:id="87"/>
    <w:bookmarkStart w:name="z16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годы;</w:t>
      </w:r>
    </w:p>
    <w:bookmarkEnd w:id="88"/>
    <w:bookmarkStart w:name="z16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испытаниях;</w:t>
      </w:r>
    </w:p>
    <w:bookmarkEnd w:id="89"/>
    <w:bookmarkStart w:name="z7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родителей;</w:t>
      </w:r>
    </w:p>
    <w:bookmarkEnd w:id="90"/>
    <w:bookmarkStart w:name="z7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bookmarkEnd w:id="91"/>
    <w:bookmarkStart w:name="z7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на приобретение твердого топлива одиноко проживающим престарелым лицам, достигшим пенсионного возраста и лицам с инвалидностью 1 и 2 группы, не имеющих по месту проживания трудоспособных совершеннолетних детей,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2 (двух) прожиточных минимумов, установленного законодательством Республики Казахстан на соответствующий финансовый год – один раз в год в размере 16 (шестнадцать) месячных расчетных показателей на отопительный сезон;</w:t>
      </w:r>
    </w:p>
    <w:bookmarkEnd w:id="92"/>
    <w:bookmarkStart w:name="z7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приобретение твердого топлива малообеспеченным семьям (гражданам), проживающим в частных жилых домах с местным (печным) отоплением, являющимся его собственниками, при отсутствии у них и членов семьи другого жилья и наличии среднедушевого дохода, не превышающего 2 (двух) прожиточных минимумов, установленного законодательством Республики Казахстан на соответствующий финансовый год – один раз в год в размере 16 (шестнадцать) месячных расчетных показателей на отопительный сезон;</w:t>
      </w:r>
    </w:p>
    <w:bookmarkEnd w:id="93"/>
    <w:bookmarkStart w:name="z7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при наличии социально значимого заболевания предоставляется 1 (один) раз в год лицу со среднедушевым доходом, не превышающего 1 (один) кратного прожиточного минимума, установленного законодательством Республики Казахстан на соответствующий финансовый год в размере 20 (двадцать) месячных расчетных показателей, за исключением лиц с заболеванием туберкулез, лиц с хронической почечной недостаточностью, находящихся на хронодиализе и детей с болезнью, вызванной вирусом иммунодефицита человека:</w:t>
      </w:r>
    </w:p>
    <w:bookmarkEnd w:id="94"/>
    <w:bookmarkStart w:name="z8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заболеванием туберкулез 1 (один) раз в год, без учета среднедушевого дохода, в размере 20 (двадцать) месячных расчетных показателей;</w:t>
      </w:r>
    </w:p>
    <w:bookmarkEnd w:id="95"/>
    <w:bookmarkStart w:name="z8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лицам с хронической почечной недостаточностью, находящихся на хронодиализе, выплачивается 1 (один) раз в год без учета среднедушевого дохода в размере 15 (пятнадцать) месячных расчетных показателя;</w:t>
      </w:r>
    </w:p>
    <w:bookmarkEnd w:id="96"/>
    <w:bookmarkStart w:name="z8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детям с болезнью, вызванной вирусом иммунодефицита человека, без учета среднедушевого дохода, ежемесячно в размере 2 (два) прожиточных минимума;</w:t>
      </w:r>
    </w:p>
    <w:bookmarkEnd w:id="97"/>
    <w:bookmarkStart w:name="z8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в виде денежной выплаты предоставляется многодетным матерям, награжденным подвесками "Алтын алқа", "Күміс алқа" и многодетным семьям, имеющим детей, воспитывающихся и обучающихся в дошкольных организациях образования на основании сведений из информационных систем государственных органов.</w:t>
      </w:r>
    </w:p>
    <w:bookmarkEnd w:id="98"/>
    <w:bookmarkStart w:name="z18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осуществляется один раз в календарном году (по состоянию на октябрь текущего года) в размере 10 (десять) месячных расчетных показателей на каждого ребенка;</w:t>
      </w:r>
    </w:p>
    <w:bookmarkEnd w:id="99"/>
    <w:bookmarkStart w:name="z8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социальная помощь на санаторно-курортное лечение предоставляется ветеранам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"О ветеранах" без учета доходов 1 (один) раз в год в виде возмещения стоимости пребывания в санаторно-курортной организации не более 14 дней, но не более гарантированной суммы санаторно-курортного лечения, установленной для лиц с инвалидностью.</w:t>
      </w:r>
    </w:p>
    <w:bookmarkEnd w:id="100"/>
    <w:bookmarkStart w:name="z8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лицам, сопровождающих лиц с инвалидностью первой группы (имеющих в индивидуальной программе абилитации и реабилитации социальную услугу индивидуального помощника, за исключением, лиц с инвалидностью, получивших трудовое увечье или профессиональное заболевание по вине работодателя, согласно законодательству) на санаторно-курортное лечение в пределах Республики Казахстан, в виде возмещения стоимости пребывания в санаторно-курортной организации 1 (один) раз год в размере суммы фактических затрат, но не более 70 (семьдесят) процентов гарантированной суммы, определяемой уполномоченным органом в области социальной защиты населения;</w:t>
      </w:r>
    </w:p>
    <w:bookmarkEnd w:id="101"/>
    <w:bookmarkStart w:name="z8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предоставляется пенсионерам в возрасте 70 лет и старше с учетом среднедушевого дохода лица (семьи), не превышающего величины двухкратного прожиточного минимума, установленного на соответствующий финансовый год Законом о республиканском бюджете с оплатой 30% от стоимости путевки 1 (один) раз в год в виде возмещения стоимости пребывания в санаторно-курортной организации не более 12 дней, но не более гарантированной суммы санаторно-курортного лечения, установленной для лиц с инвалидностью;</w:t>
      </w:r>
    </w:p>
    <w:bookmarkEnd w:id="102"/>
    <w:bookmarkStart w:name="z8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на санаторно-курортное лечение ветеранам, пенсионерам с инвалидностью, которым разработана индивидуальная программа абилитации и реабилитации на санаторно-курортное лечение, не распространяется;</w:t>
      </w:r>
    </w:p>
    <w:bookmarkEnd w:id="103"/>
    <w:bookmarkStart w:name="z8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предоставляется на основании заявления с приложением следующих документов:</w:t>
      </w:r>
    </w:p>
    <w:bookmarkEnd w:id="104"/>
    <w:bookmarkStart w:name="z16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105"/>
    <w:bookmarkStart w:name="z16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счет-фактура;</w:t>
      </w:r>
    </w:p>
    <w:bookmarkEnd w:id="106"/>
    <w:bookmarkStart w:name="z16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 выполненных работ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приказом Министра финансов Республики Казахстан от 20 декабря 2012 года № 562 "Об утверждении форм первичных учетных документов" (зарегистрирован в Реестре государственной регистрации нормативных правовых актов под № 8265);</w:t>
      </w:r>
    </w:p>
    <w:bookmarkEnd w:id="107"/>
    <w:bookmarkStart w:name="z16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номере счета в банке второго уровня либо в акционерном обществе "Казпочта".</w:t>
      </w:r>
    </w:p>
    <w:bookmarkEnd w:id="108"/>
    <w:bookmarkStart w:name="z16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стоимости проезда до места прохождения санаторно-курортного лечения и обратно производится за счет собственных средств получателя санаторно-курортного лечения;</w:t>
      </w:r>
    </w:p>
    <w:bookmarkEnd w:id="109"/>
    <w:bookmarkStart w:name="z16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социальная помощь при наличии среднедушевого дохода, не превышающего 1 (один) кратного прожиточного минимума, установленного законодательством Республики Казахстан на соответствующий финансовый год, 1 (один) раз в год в размере – 15 (пятнадцать) месячных расчетных показателей предоставляется:</w:t>
      </w:r>
    </w:p>
    <w:bookmarkEnd w:id="110"/>
    <w:bookmarkStart w:name="z16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находящимся на учете службы пробации;</w:t>
      </w:r>
    </w:p>
    <w:bookmarkEnd w:id="111"/>
    <w:bookmarkStart w:name="z1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освободившимся из мест лишения свободы на основании справки не позднее трех месяцев со дня освобождения;</w:t>
      </w:r>
    </w:p>
    <w:bookmarkEnd w:id="112"/>
    <w:bookmarkStart w:name="z17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Среднедушевой доход семьи для оказания социальной помощи исчисляется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мая 2023 года № 181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 в Реестре государственной регистрации нормативных правовых актов под № 32609).</w:t>
      </w:r>
    </w:p>
    <w:bookmarkEnd w:id="113"/>
    <w:bookmarkStart w:name="z17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семьи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исчисления совокупного дохода лица (семьи), претендующего на получение государственной адресной социальной помощи.</w:t>
      </w:r>
    </w:p>
    <w:bookmarkEnd w:id="114"/>
    <w:bookmarkStart w:name="z17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Среднедушевой доход семьи рассчитывается путем деления совокупного дохода семьи за расчетный период (предыдущий квартал) на количество месяцев в указанном периоде (три месяца) и число членов семьи.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– в редакции решения Осакаровского районного маслихата Карагандинской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48/468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 с изменением, внесенным решением Осакаровского районного маслихата Карагандинской области от 17.06.2026 </w:t>
      </w:r>
      <w:r>
        <w:rPr>
          <w:rFonts w:ascii="Times New Roman"/>
          <w:b w:val="false"/>
          <w:i w:val="false"/>
          <w:color w:val="000000"/>
          <w:sz w:val="28"/>
        </w:rPr>
        <w:t>№ 51/505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116"/>
    <w:bookmarkStart w:name="z9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17"/>
    <w:bookmarkStart w:name="z9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и памятным датам оказывается без истребования заявлений от получателей.</w:t>
      </w:r>
    </w:p>
    <w:bookmarkEnd w:id="118"/>
    <w:bookmarkStart w:name="z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местными исполнительными органами.</w:t>
      </w:r>
    </w:p>
    <w:bookmarkEnd w:id="119"/>
    <w:bookmarkStart w:name="z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 </w:t>
      </w:r>
    </w:p>
    <w:bookmarkEnd w:id="120"/>
    <w:bookmarkStart w:name="z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Социальная помощь оказывается в порядке и сроки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121"/>
    <w:bookmarkStart w:name="z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Отказ в оказании социальной помощи осуществляется в случаях:</w:t>
      </w:r>
    </w:p>
    <w:bookmarkEnd w:id="122"/>
    <w:bookmarkStart w:name="z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123"/>
    <w:bookmarkStart w:name="z9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124"/>
    <w:bookmarkStart w:name="z9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125"/>
    <w:bookmarkStart w:name="z9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126"/>
    <w:bookmarkStart w:name="z10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Финансирование расходов на предоставление социальной помощи осуществляется в пределах средств, предусмотренных бюджетом Осакаровского района на текущий финансовый год.</w:t>
      </w:r>
    </w:p>
    <w:bookmarkEnd w:id="127"/>
    <w:bookmarkStart w:name="z10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128"/>
    <w:bookmarkStart w:name="z17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исчислении и оказании социальной помощи все суммы, исчисленные в тиынах, подлежат округлению до одного тенге независимо от суммы тиынов.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– в редакции решения Осакаровского районного маслихата Карагандинской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48/468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Социальная помощь прекращается в случаях:</w:t>
      </w:r>
    </w:p>
    <w:bookmarkEnd w:id="131"/>
    <w:bookmarkStart w:name="z10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132"/>
    <w:bookmarkStart w:name="z10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bookmarkEnd w:id="133"/>
    <w:bookmarkStart w:name="z10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центры оказания специальных социальных услуг;</w:t>
      </w:r>
    </w:p>
    <w:bookmarkEnd w:id="134"/>
    <w:bookmarkStart w:name="z11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135"/>
    <w:bookmarkStart w:name="z11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не распространяется на выплату социальной помощи, назначенной по основаниям,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настоящих Правил.</w:t>
      </w:r>
    </w:p>
    <w:bookmarkStart w:name="z17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со следующего месяца после наступления указанных обстоятельств.</w:t>
      </w:r>
    </w:p>
    <w:bookmarkEnd w:id="137"/>
    <w:bookmarkStart w:name="z18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Выплата социальной помощи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пункта, прекращается с даты наступления указанных обстоятельств."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– в редакции решения Осакаровского районного маслихата Карагандинской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48/468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139"/>
    <w:bookmarkStart w:name="z11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140"/>
    <w:bookmarkStart w:name="z11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141"/>
    <w:bookmarkStart w:name="z11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по получателям пенсий и пособий на оказание социальной помощи формируются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правилам.</w:t>
      </w:r>
    </w:p>
    <w:bookmarkEnd w:id="142"/>
    <w:bookmarkStart w:name="z11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143"/>
    <w:bookmarkStart w:name="z11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144"/>
    <w:bookmarkStart w:name="z11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145"/>
    <w:bookmarkStart w:name="z18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27 числа месяца, предшествующего месяцу выплаты.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19 – в редакции решения Осакаровского районного маслихата Карагандинской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48/468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147"/>
    <w:bookmarkStart w:name="z12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</w:t>
      </w:r>
    </w:p>
    <w:bookmarkEnd w:id="148"/>
    <w:bookmarkStart w:name="z12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после 27 числа месяца, уполномоченный орган по оказанию социальной помощи перечисляет денежные средства в Государственную корпорацию после 1 числа следующего месяца.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20 – в редакции решения Осакаровского районного маслихата Карагандинской области от 15.04.2026 </w:t>
      </w:r>
      <w:r>
        <w:rPr>
          <w:rFonts w:ascii="Times New Roman"/>
          <w:b w:val="false"/>
          <w:i w:val="false"/>
          <w:color w:val="000000"/>
          <w:sz w:val="28"/>
        </w:rPr>
        <w:t>№ 48/468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150"/>
    <w:bookmarkStart w:name="z12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51"/>
    <w:bookmarkStart w:name="z12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52"/>
    <w:bookmarkStart w:name="z12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</w:t>
      </w:r>
    </w:p>
    <w:bookmarkEnd w:id="1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30/290</w:t>
            </w:r>
          </w:p>
        </w:tc>
      </w:tr>
    </w:tbl>
    <w:bookmarkStart w:name="z12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некоторых решений Осакаровского районного маслихата</w:t>
      </w:r>
    </w:p>
    <w:bookmarkEnd w:id="154"/>
    <w:bookmarkStart w:name="z12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31 октября 2023 года №12/110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6511-09).</w:t>
      </w:r>
    </w:p>
    <w:bookmarkEnd w:id="155"/>
    <w:bookmarkStart w:name="z13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17 июля 2024 года №22/216 "О внесении изменений и дополнения в решение Осакаровского районного маслихата от 31 октября 2023 года №12/110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№6625-09).</w:t>
      </w:r>
    </w:p>
    <w:bookmarkEnd w:id="156"/>
    <w:bookmarkStart w:name="z13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28 августа 2024 года №23/219 "О внесении изменений в решение Осакаровского районного маслихата от 31 октября 2023 года №12/110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№6645-09).</w:t>
      </w:r>
    </w:p>
    <w:bookmarkEnd w:id="15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