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9dd2b" w14:textId="049dd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Каркаралинского районного маслихата от 16 мая 2024 года № VIII-22/166 "Об утверждении Правил оказания социальной помощи, установления ее размеров и определения перечня отдельных категорий нуждающихся граждан Каркаралинского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Каркаралинского районного маслихата Карагандинской области от 27 февраля 2025 года № VIII-33/256. Зарегистрировано Департаментом юстиции Карагандинской области 28 февраля 2025 года № 6724-09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Каркаралинский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Каркаралинского районного маслихата от 16 мая 2024 года "Об утверждении Правил оказания социальной помощи, установления ее размеров и определения перечня отдельных категорий нуждающихся граждан Каркаралинского района" № VIII-22/166 (зарегистрировано в Реестре государственной регистрации нормативных правовых актов за 6598-09)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Каркаралинского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№VIII-33/256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VIII-22/166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размеров и определения перечня отдельных категорий нуждающихся граждан Каркаралинского района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ее размеров и определения перечня отдельных категорий нуждающихся граждан Каркаралинского района (далее - Правила) разработаны в соответствии с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ветеранах",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- Типовые правила) и определяют порядок оказания социальной помощи, установления ее размеров и определения перечня отдельных категорий нуждающихся граждан Каркаралинского района.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города республиканского значения, столицы, района (города областного значения), по рассмотрению заявления лица (семьи), претендующего на оказание социальной помощи отдельным категориям нуждающихся граждан;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- помощь, предоставляемая местным исполнительным органом (далее – МИО) в денежной или натуральной форме отдельным категориям нуждающихся граждан (далее – получатели), а также к праздничным дням и памятным датам;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– местный исполнительный орган города республиканского значения, столицы, района, города областного значения, района в городе, осуществляющий оказание социальной помощи;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уполномоченная организация по выплате социальной помощи –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– минимальный денежный доход на одного человека, равный по величине стоимости минимальной потребительской корзины;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– доля совокупного дохода семьи, приходящаяся на каждого члена семьи в месяц;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дни – дни национальных и государственных праздников Республики Казахстан;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праздничные даты (далее – памятные даты) – профессиональные и иные праздники Республики Казахстан;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участковая комиссия –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адресной социальной помощью;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предельный размер – утвержденный максимальный размер социальной помощи;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сервис цифровых документов – объект информационно-коммуникационной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веб-портал "электронное правительство" (далее – портал) – объект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10,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настоящими правилами.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ежеквартально, 1 раз в полугодие, 1 раз в год).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праздничных дней и памятных дат для оказания социальной помощи 1 раз в год: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15 февраля – День вывода ограниченного контингента советских войск из Демократической Республики Афганистан;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8 марта – Международный женский день;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26 апреля – День памяти ликвидации аварии на Чернобыльской атомной электростанции;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7 мая – День защитника Отечества;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9 мая – День Победы;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6 июля – День Столицы;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30 августа – День Конституции Республики Казахстан;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1 октября – День пожилых людей;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25 октября – День Республики;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16 декабря – День Независимости.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Участковые и специальные комиссии осуществляют свою деятельность на основании положения, утверждаемого Карагандинским областным МИО.</w:t>
      </w:r>
    </w:p>
    <w:bookmarkEnd w:id="35"/>
    <w:bookmarkStart w:name="z4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к праздничным дням и памятным датам оказывается в виде денежных выплат следующим категориям граждан: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ограниченного контингента советских войск из Демократической Республики Афганистан - 15 февраля: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призывавшиеся на учебные сборы и направлявшиеся в Афганистан в период ведения боевых действий;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направлявшиеся в Афганистан для доставки грузов в эту страну в период ведения боевых действий;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совершавшие вылеты на боевые задания в Афганистан с территории бывшего Союза ССР;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обслуживавшие советский воинский контингент в Афганистане, получившие ранения, контузии или увечья либо награжденные орденами и медалями бывшего Союза ССР за участие в обеспечении боевых действий;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Международный женский день - 8 марта: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имеющим четырех и более совместно проживающих несовершеннолетних детей, в том числе детей, обучающихся по очной форме обучения в организациях среднего, технического и профессионального, послесреднего, высшего и (или) послевузовского образования, после достижения ими совершеннолетия до времени окончания организаций образования (но не более чем до достижения двадцатитрехлетнего возраста);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 или получившим ранее звание "Мать-героиня", награжденным орденами "Материнская слава" I и II степени;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памяти ликвидации аварии на Чернобыльской атомной электростанции - 26 апреля: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участвовашим непосредственно в ядерных испытаниях;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умерших вследствие лучевой болезни или умерших лиц с инвалидностью,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из числа участников ликвидации последствий катастрофы на Чернобыльской атомной электростанции в 1988-1989 годах, эвакуированные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защитника Отечества - 7 мая: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государств, а именно: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выполнявшие задачи согласно межгосударственным договорам и соглашениям по усилению охраны границы Содружества Независимых Государств на таджико-афганском участке в период с сентября 1992 года по февраль 2001 года;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принимавшие участие в урегулировании межэтнического конфликта в Нагорном Карабахе в период с 1986 по 1991 годы;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Победы - 9 мая: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проходившие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Советстких Социалистических Республик (далее – Союза ССР), партизанам и подпольщикам Великой Отечественной войны;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вследствие ранения, контузии, увечья или заболевания, полученных в период Великой Отечественной войны, а именно военнослужащим действующей армии и флота, партизанам и подпольщикам Великой Отечественной войны, а также рабочим и служащим,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аэдромов;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к участникам Великой Отечественной войны: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проходившие в период Великой Отечественной войны службу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занимавшие штатные должности в воинских частях, штабах, учреждениях, входивших в состав действующей армии в период Великой Отечественной войны, либо находившиеся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которые в период Великой Отечественной войны находились в составе частей, штабов и учреждений, входивших в состав действующей армии и флота, в качестве сыновей (воспитанников) полков и юнг;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принимавшие участие в боевых действиях против фашисткой Германии и ее союзников в годы Второй мировой войны на территории зарубежных стран в составе партизанских отрядов, подпольных групп и других антифашистких формирований;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награжденные медалью "За оборону Ленинграда" или знаком "Житель блокадного Ленинграда";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приравненным по льготам к лицам с инвалидностью вследствие ранения, контузии, увечья или заболевания, полученных в период Великой Отечественной войны, а именно: 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начальствующего и рядового состава органов государственной безопасности бывшего Союза ССР и органов внутренних дел, которым инвалидность установлена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в которых велись боевые действия;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 соответствующих категорий, обслуживавшие действовавшие воинские контингенты в других странах и которым инвалидность установлена вследствие ранения, контузии, увечья либо заболевания, полученных в период ведения боевых действий;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другим категориям лиц: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погибших военнослужащих, а именно: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семьям военнослужащих, партизан, подпольщиков,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статьях 4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погибших (пропавших без вести) или умерших в результате ранения, контузии или увечья, полученных при защите бывшего Союза ССР, исполнении иных обязанностей воинской службы (служебных обязанностей), или вследствие заболевания, связанного с пребыванием на фронте;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обороны, семьи погибших работников госпиталей и больниц города Ленинграда;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лиц начальствующего и рядового состава, призванных на сборы военнообязанных Министерства обороны, органов внутренних дел и государственной безопасности бывшего Союза ССР, погибших (умерших) во время выполнения задач по охране общественного порядка при чрезвычайных обстоятельствах, связанных с антиобщественными проявлениями;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и другим иждивенцам погибшего (пропавшего без вести, умершего), которым в связи с этим выплачивается государственное социальное пособие по случаю потери кормильца;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 не вступившим в повторный брак вдовам воинов, погибших (умерших, пропавших без вести) в Великой Отечественной войне;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(супругу), не вступившая (вступивший) в повторный брак;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признавашихся лицами с инвалидностью в результате общего заболевания, трудового увечья и других причин (за исключением противоправных), которые не вступили в повторный брак;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награжденные орденами и медалями бывшего Союза ССР за самоотверженный труд и безупречную воинскую службу в тылу в годы Великой Отечественной войны;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Столицы - 6 июля: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до семи лет, с семи до восемнадцати лет первой, второй, третьей групп;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День Конституции Республики Казахстан - 30 августа: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- сиротам, детям, оставшимся без попечения родителей;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День пожилых людей - 1 октября: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пенсионерам, достигшим 75 лет и старше;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День Республики - 25 октября: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первой, второй, третьей групп;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День Независимости - 16 декабря: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подвергшимся репрессиям за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дел. 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Основаниями для отнесения граждан к категории нуждающихся являются: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социально значимого заболевания;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среднедушевого дохода, не превышающего порога, установленного местными представительными органами, в кратном отношении к прожиточному минимуму;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сиротство, отсутствие родительского попечения;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неспособность к самообслуживанию в связи с преклонным возрастом;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освобождение из мест лишения свободы, нахождение на учете службы пробации.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видов помощи по вышеуказанным основаниям для оказания социальной помощи и (или) проведения обследований материально-бытового положения лица (семьи) утверждается местными представительными органами.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нуждающихся.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Предельные размеры и кратность оказания социальной помощи отдельным категориям нуждающихся граждан при наступлении трудной жизненной ситуации: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 (семьям), находящимся в трудной жизненной ситуации с учетом среднедушевого дохода, не превышающего порога в однократном отношении к прожиточному минимуму: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тяжелым материальным положением – 1 раз в год, предельный размер 13 (тринадцать) месячных расчетных показатей;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документирование – единовременно, предельный размер 10 (десять) месячных расчетных показателей;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ремонт аварийного жилья – единовременно, предельный размер 13 (тринадцать) месячных расчетных показателей;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освобожденным из мест лишения свободы, находящимся на учете службы пробации без учета среднедушевого дохода, в течении шести месяцев с момента наступления трудной жизненной ситуации – единовременно, предельный размер 15 (пятнадцать) месячных расчетных показателей;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причинение ущерба гражданину (семье) либо его имуществу вследствие стихийного бедствия или пожара без учета среднедушевого дохода – единовременно, предельный размер 100 (сто) месячных расчетных показателей;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 с социально-значимым заболеванием (туберкулез, болезнь, вызванная вирусом иммунодефицита человека (ВИЧ), злокачественные новообразования) без учета среднедушевого дохода – один раз в год, предельный размер 15 (пятнадцать) месячных расчетных показателя.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лицам, сопровождающим лиц с инвалидностью первой группы на санаторно-курортное лечение, имеющих индивидуальную программу абилитации и реабилитации на санаторно-курортное лечение, которые выбрали путевку на санаторно-курортное лечение через Портал социальных услуг, единовременно, без учета среднедушевого дохода в размере семидесяти процентов от гарантированной суммы, предоставляемой в качестве возмещения стоимости санаторно- курортного лечения за фактическое пребывание в санатории, определяемой уполномоченным органом в области социальной защиты населения, один раз в год;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многодетным семьям, имеющим четырех и более совместно проживающих несовершеннолетних детей, в том числе детей, обучающихся по очной форме обучения в организациях среднего, технического и профессионального, послесреднего, высшего и (или) послевузовского образования, после достижения ими совершеннолетия до времени окончания организаций образования (но не более чем до достижения двадцатитрехлетнего возраста), воспитывающихся и обучающихся в дошкольных организациях образования Каркаралинского района на во, змещение затрат на родительские взносы в размере пятидесяти процентов, один раз в полугодие по списку утверждаемому МИО по представлению государственным учреждением "Отдел образования Каркаралинского района" управления образования Карагандинской области" без истребования заявлений от получателей.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приобретение твердого топлива одиноким лицам, одинокопроживающим престарелым лицам, достигшим пенсионного возраста и лицам с инвалидностью, не имеющих по месту проживания трудоспособных совершеннолетних детей, постоянно зарегистрированным и проживающим в частных жилых домах с местным (печным) отоплением, являющимся его собственниками, при отсутствии у них и членов семьи другого жилья и наличии среднедушевого дохода, не превышающего 2,5 (два с половиной) прожиточных минимумов, установленного на соответствующий финансовый год – единовременная выплата в размере 16 (шестнадцать) месячных расчетных показателей на отопительный сезон;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твердого топлива малообеспеченным семьям (гражданам), постоянно зарегистрированным и проживающим в частных жилых домах с местным (печным) отоплением, являющимся его собственниками, при отсутствии у них и членов семьи другого жилья и наличии среднедушевого дохода, не превышающего 1 (одного) прожиточного минимума, установленного на соответствующий финансовый год – единовременная выплата в размере 16 (шестнадцать) месячных расчетных показателей на отопительный сезон;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оказание социальной помощи без учета среднедушевого дохода ветеранам Великой Отечественной войны, ветеранам боевых действий на территории других государств, ветеранам, приравненным по льготам к ветеранам Великой Отечественной войны, ветеранам труда на возмещение затрат на санаторно-курортное лечение не более 14 дней 1 раз в год, но не более гарантированной суммы санаторно-курортного лечения, установленной для лиц с инвалидностью на основании подтверждающих документов (акта выполненных работ, счета-фактуры и фискального чека оплаты).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на санаторно-курортное лечение ветеранам с инвалидностью, которым разработана индивидуальная программа абилитации и реабилитации (ИПАР) на санаторное-курортное лечение, не выплачивается;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единовременная социальная помощь, на оплату коммунальных услуг и приобретение топлива оказывается: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 – 1989 годах, эвакуированные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катастроф,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родителей.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социальной помощи 12 (двенадцать) месячных расчетных показателей оказывается без учета среднедушевого дохода, без истребования заявлений от граждан, по спискам представленным филиалом Государственная корпорация один раз в год в отопительный сезон в октябре месяце.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Сроки обращения за социальной помощью при наступлении стихийного бедствия или пожара: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позднее шести месяцев с момента наступления стихийного бедствия или пожара.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Предельный размер социальной помощи гражданам, по основаниям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составляет 600000 (шестьсот тысяч) тенге.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МИО области.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Размер оказываемой социальной помощи в каждом отдельном случае определяет специальная комиссия, которая указывает его в заключении о необходимости оказания социальной помощи.</w:t>
      </w:r>
    </w:p>
    <w:bookmarkEnd w:id="130"/>
    <w:bookmarkStart w:name="z139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Социальная помощь к праздничным дням и памятным датам оказывается без истребования заявлений от получателей.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МИО.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получателей социальной помощи формируются на основании запроса в Государственную корпорацию либо иные организации, либо в электронном виде из информационных систем уполномоченного государственного органа.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Для получения социальной помощи отдельным категориям нуждающихся граждан заявитель от себя или от имени семьи (или представитель по доверенности, выданной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167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Казахстан) обращается письменно в уполномоченный орган по оказанию социальной помощи или к акиму поселка, села, сельского округа, или в Государственную корпорацию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правилам, или электронно на портал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письменном обращении специалист, принимающий документы, формирует запросы в соответствующие информационные системы (далее – ИС) государственных органов и (или) организаций через шлюз "электронное правительство"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(отсутствии) сведений в ИС заявителем к заявлению прилагаются следующие документы: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личность, либо электронный документ из сервиса цифровых документов (для идентификации личности);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 (для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предоставляются);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один из нижеперечисленных документов, подтверждающих факт наличия оснований для отнесения к категории нуждающихся: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стихийного бедствия;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пожара;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наличия социально значимого заболевания;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сиротства, отсутствия родительского попечения;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неспособности к самообслуживанию в связи с преклонным возрастом;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освобождения из мест лишения свободы, нахождения на учете службы пробации.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сверки. После сверки подлинники документов возвращаются заявителю.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представлении заявителем неполного пакета документов и (или) документов с истекшим сроком действия заявителю выдается расписка об отказе в приеме заявления на оказание социальной помощи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социальной помощью электронно посредством портала запрос в ИС государственных органов и (или) организаций для получения необходимых сведений осуществляется самим заявителем.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заявитель удостоверяет своей ЭЦП электронное заявление и сведения, поступившие из ИС государственных органов и (или) организаций.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Поступившие заявления, в том числе электронные, уполномоченный орган по оказанию социальной помощи регистрирует в день поступления в течение рабочего дня, а в случае поступления вне времени рабочего дня – в первый рабочий день после даты поступления заявления.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поступлении заявления на оказание социальной помощи отдельным категориям нуждающихся граждан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настоящих правил, уполномоченный орган по оказанию социальной помощи или акимы поселка, села, сельского округа в течение 1 (один) рабочего дня направляют документы заявителя в участковую комиссию для проведения обследования материального положения лица (семьи).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Участковая комиссия в течение 2 (два)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правилам, и направляет их в уполномоченный орган по оказанию социальной помощи или акиму поселка, села, сельского округа.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поселка, села, сельского округа в течение 2 (два) рабочих дней со дня получения акта и заключения участковой комиссии направляет их с приложенными документами в уполномоченный орган по оказанию социальной помощи.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недостаточности документов для оказания социальной помощи, уполномоченный орган по оказанию социальной помощи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невозможности представления заявителем необходимых документов в связи с их порчей, утерей, уполномоченный орган по оказанию социальной помощи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Уполномоченный орган по оказанию социальной помощи в течение 1 (один) рабочего дня со дня поступления документов от участковой комиссии или акима поселка, села,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Специальная комиссия в течение 2 (два)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Уполномоченный орган по оказанию социальной помощи в течение 8 (восемь)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по оказанию социальной помощи принимает решение об оказании либо отказе в оказании социальной помощи в течение 20 (двадцать) рабочих дней со дня принятия документов от заявителя или акима поселка, села, сельского округа.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социальной помощи уполномоченный орган по оказанию социальной помощи в срок не позднее трех рабочих дней до принятия решения уведомляет заявителя о предварительном решении об отказе, а также проведении заслушивания для предоставления возможности выражения позиции по предварительному решению.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и дата заслушивания устанавливаются уполномоченным органом по оказанию социальной помощи, которое проводится путем: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приглашения заявителя на заслушивание посредством видеоконференцсвязи или иных средств коммуникации;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информационных систем;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иных способов связи, позволяющих заявителю изложить свою позицию.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вправе предоставить или высказать возражение к предварительному решению по административному делу в срок не позднее двух рабочих дней со дня его получения.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устного выражения заявителем своего возражения, уполномоченный орган по оказанию социальной помощи, должностное лицо ведут протокол заслушивания. 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помощи, должностное лицо обязаны обеспечить заявителю возможность ознакомиться с протоколом заслушивания.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в течение трех рабочих дней после ознакомления вправе представить свои замечания на протокол заслушивания.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рассмотрения замечаний уполномоченный орган по оказанию социальной помощи принимает решение об оказании (отказе в оказании) социальной помощи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Уполномоченный орган по оказанию социальной помощи направляет заявителю уведомление о принятом решении об оказании социальной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(в случае отказа –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правилам).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заявлении на оказание социальной помощи указан номер мобильного телефона, зарегистрированного в базе мобильных граждан, уведомление об оказании социальной помощи (отказе в оказании) отправляется в автоматическом режиме посредством передачи sms-оповещения на мобильный телефон заявителя.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возможности отправки sms-оповещения на мобильный телефон заявителя уполномоченный орган по оказанию социальной помощи или Государственная корпорация распечатывают уведомление об оказании социальной помощи (отказе в оказании) и выдают его при личном обращении заявителю.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посредством портала уведомление об оказании социальной помощи (отказе в оказании) в автоматическом режиме в течение одного рабочего дня со дня принятия решения отправляется в личный кабинет заявителя посредством портала.";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Отказ в оказании социальной помощи осуществляется в случаях: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(семьи), установленного местными представительными органами порога для оказания социальной помощи;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получения из информационной системы уполномоченного государственного органа сведений, подтверждающих факты назначения, осуществления выплат, подачи заявления на назначение социальной помощи по данному основанию.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Финансирование расходов на предоставление социальной помощи осуществляется в пределах средств, предусмотренных бюджетом Каркаралинского района на текущий финансовый год.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Социальная помощь прекращается в случаях: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Каркаралинского района;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bookmarkEnd w:id="1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 не распространяется на выплату социальной помощи, назначенной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настоящих Правил.</w:t>
      </w:r>
    </w:p>
    <w:bookmarkStart w:name="z19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Выплата социальной помощи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пункта, прекращается со следующего месяца после наступления указанных обстоятельств.</w:t>
      </w:r>
    </w:p>
    <w:bookmarkEnd w:id="189"/>
    <w:bookmarkStart w:name="z19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Выплата социальной помощи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подпунктах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пункта, прекращается с даты наступления указанных обстоятельств.</w:t>
      </w:r>
    </w:p>
    <w:bookmarkEnd w:id="190"/>
    <w:bookmarkStart w:name="z20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bookmarkEnd w:id="191"/>
    <w:bookmarkStart w:name="z20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 </w:t>
      </w:r>
    </w:p>
    <w:bookmarkEnd w:id="192"/>
    <w:bookmarkStart w:name="z20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граждан, являющихся (активных) получателями пенсий и пособий.</w:t>
      </w:r>
    </w:p>
    <w:bookmarkEnd w:id="193"/>
    <w:bookmarkStart w:name="z20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по получателям пенсий и пособий на оказание социальной помощи формируются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194"/>
    <w:bookmarkStart w:name="z20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органа.</w:t>
      </w:r>
    </w:p>
    <w:bookmarkEnd w:id="195"/>
    <w:bookmarkStart w:name="z20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помощи:</w:t>
      </w:r>
    </w:p>
    <w:bookmarkEnd w:id="196"/>
    <w:bookmarkStart w:name="z20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единовременным выплатам – ежедневно;</w:t>
      </w:r>
    </w:p>
    <w:bookmarkEnd w:id="197"/>
    <w:bookmarkStart w:name="z20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ежемесячным и ежеквартальным выплатам – к 29 числу месяца, предшествующего месяцу выплаты.</w:t>
      </w:r>
    </w:p>
    <w:bookmarkEnd w:id="198"/>
    <w:bookmarkStart w:name="z20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помощи.</w:t>
      </w:r>
    </w:p>
    <w:bookmarkEnd w:id="199"/>
    <w:bookmarkStart w:name="z20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по оказанию социальной помощи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сумм, предусмотренных заявкой о сумме потребности на выплату социальной помощи. </w:t>
      </w:r>
    </w:p>
    <w:bookmarkEnd w:id="200"/>
    <w:bookmarkStart w:name="z21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заявкам о суммах потребности на выплату социальной помощи, поступившим 27 числа месяца, уполномоченный орган по оказанию социальной помощи перечисляет денежные средства в Государственную корпорацию не ранее первого числа месяца выплаты.</w:t>
      </w:r>
    </w:p>
    <w:bookmarkEnd w:id="201"/>
    <w:bookmarkStart w:name="z21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получателей.</w:t>
      </w:r>
    </w:p>
    <w:bookmarkEnd w:id="202"/>
    <w:bookmarkStart w:name="z21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При возврате суммы социальной помощи из уполномоченной организации по выплате социальной помощи уполномоченный орган по оказанию социальной помощи в течение трех рабочих дней, следующих за днем получения сведений из уполномоченной организации по выплате социальной помощи, вносит соответствующие изменения в информационную систему.</w:t>
      </w:r>
    </w:p>
    <w:bookmarkEnd w:id="203"/>
    <w:bookmarkStart w:name="z21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Государственная корпорация не позднее последнего рабочего дня текущего месяца переводит в уполномоченный орган по оказанию социальной помощи излишне зачисленные (выплаченные) суммы социальной помощи, поступившие на счет Государственной корпорации.</w:t>
      </w:r>
    </w:p>
    <w:bookmarkEnd w:id="204"/>
    <w:bookmarkStart w:name="z21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Оплата банковских услуг, связанных с выплатой социальной помощи, осуществляется за счет средств местных бюджетов на основании договора, заключаемого между Государственной корпорацией и уполномоченным органом по оказанию социальной помощи.</w:t>
      </w:r>
    </w:p>
    <w:bookmarkEnd w:id="20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