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29c8" w14:textId="ebd2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Бухар-Жырауского районного маслихата от 26 июня 2024 года № 6 "Об определении размера и порядка оказания жилищной помощи в Бухар-Жырауском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25 сентября 2025 года № 9. Зарегистрировано в Министерстве юстиции Республики Казахстан 26 сентября 2025 года № 36950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от 26 июня 2024 года № 6 "Об определении размера и порядка оказания жилищной помощи в Бухар-Жырауском районе" (зарегистрировано в Реестре государственной регистрации нормативных правовых актов за № 6619-09)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 "Об определении размера и правил оказания жилищной помощи в Бухар-Жырауском районе";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изложить в новой редакции "Размер и правила оказания жилищной помощи в Бухар-Жырауском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Размер жилищной помощи рассчитывается услугодателем, в пределах следующих норм: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Государственнному учреждению "Аппарат Бухар-Жырауского районного маслихата" в установленном законодательством Республики Казахстан порядке обеспечить: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Бухар-Жырауского районного маслихата после его официального опубликования.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