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fa2efc" w14:textId="efa2ef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дополнения в решение Шахтинского городского маслихата Карагандинской области от 14 июня 2024 года № 341/11 "Об определении размера и порядка оказания жилищной помощи в городе Шахтинске и прилегающих поселках Долинка, Новодолинский, Шахан"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Шахтинского городского маслихата Карагандинской области от 30 декабря 2025 года № 475/25. Зарегистрировано в Министерстве юстиции Республики Казахстан 31 декабря 2025 года № 37779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Шахтинский городской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Шахтинского городского маслихата Карагандинской области от 14 июня 2024 года № 341/11 "Об определении размера и порядка оказания жилищной помощи в городе Шахтинске и прилегающих поселках Долинка, Новодолинский, Шахан" (зарегистрировано в Реестре государственной регистрации нормативных правовых актов под № 6611-09)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следующие следующие изменения и дополнение: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заголовок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</w:p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"Об определении размера и правил оказания жилищной помощи в городе Шахтинске и прилегающих поселках Долинка, Новодолинский, Шахан";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</w:p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Определить размер и правила оказания жилищной помощи в городе Шахтинске и прилегающих поселках Долинка, Новодолинский, Шахан,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решению.";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заголовок</w:t>
      </w:r>
      <w:r>
        <w:rPr>
          <w:rFonts w:ascii="Times New Roman"/>
          <w:b w:val="false"/>
          <w:i w:val="false"/>
          <w:color w:val="000000"/>
          <w:sz w:val="28"/>
        </w:rPr>
        <w:t xml:space="preserve"> в приложении 1 к указанному решению изложить в новой редакции:</w:t>
      </w:r>
    </w:p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"Размер и правила оказания жилищной помощи в городе Шахтинске и прилегающих поселках Долинка, Новодолинский, Шахан";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решению: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1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"4. Жилищная помощь определяется как разница между суммой оплаты расходов на управление объектом кондоминиума и содержание общего имущества объекта кондоминиума, в том числе капитальный ремонт общего имущества объекта кондоминиума, потребление коммунальных услуг и услуг связи в части увеличения абонентской платы за телефон, подключенный к сети телекоммуникаций, пользование жилищем из государственного жилищного фонда и жилищем, арендованным местным исполнительным органом в частном жилищном фонде, и предельно допустимым уровнем расходов услугополучателя на эти цели, в размере 5 (пять) процентов.";</w:t>
      </w:r>
    </w:p>
    <w:bookmarkEnd w:id="7"/>
    <w:bookmarkStart w:name="z1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пунктом 5-1 следующего содержания:</w:t>
      </w:r>
    </w:p>
    <w:bookmarkEnd w:id="8"/>
    <w:bookmarkStart w:name="z1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"5-1. Размер жилищной помощи рассчитывается услугодателем, в пределах следующих норм:</w:t>
      </w:r>
    </w:p>
    <w:bookmarkEnd w:id="9"/>
    <w:bookmarkStart w:name="z1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нормы потребления коммунальной услуги по газоснабжению для потребителей не более пятнадцати кубических метров на человека в квартире;</w:t>
      </w:r>
    </w:p>
    <w:bookmarkEnd w:id="10"/>
    <w:bookmarkStart w:name="z1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нормы потребления коммунальной услуги по газоснабжению для потребителей индивидуального жилого дома на отопление жилища не более пятнадцати кубических метров за квадратный метр;</w:t>
      </w:r>
    </w:p>
    <w:bookmarkEnd w:id="11"/>
    <w:bookmarkStart w:name="z2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нормы потребления услуги электроснабжения для потребителя в соответствии нормам, установленным региональным уполномоченным органом, регулируемым деятельность в сфере естественных монополий;</w:t>
      </w:r>
    </w:p>
    <w:bookmarkEnd w:id="12"/>
    <w:bookmarkStart w:name="z2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нормы услуг водоснабжения, и (или) водоотведения для потребителя:</w:t>
      </w:r>
    </w:p>
    <w:bookmarkEnd w:id="13"/>
    <w:bookmarkStart w:name="z2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холодная вода не более четырех метров кубических на человека;</w:t>
      </w:r>
    </w:p>
    <w:bookmarkEnd w:id="14"/>
    <w:bookmarkStart w:name="z2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горячая вода не более двух метров кубических на человека;</w:t>
      </w:r>
    </w:p>
    <w:bookmarkEnd w:id="15"/>
    <w:bookmarkStart w:name="z2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нормы потребления услуги теплоснабжения для потребителей с приборами учета не более ноль целых двадцать пять тысячных гигакалории на один квадратный метр в месяц;</w:t>
      </w:r>
    </w:p>
    <w:bookmarkEnd w:id="16"/>
    <w:bookmarkStart w:name="z2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нормы потребления услуги по теплоснабжению для потребителей не имеющих приборов учета за один квадратный метр, утверждаемые акиматом области, города республиканского значения, столицы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34)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27 Закона Республики Казахстан "О местном государственном управлении и самоуправлении в Республике Казахстан";</w:t>
      </w:r>
    </w:p>
    <w:bookmarkEnd w:id="17"/>
    <w:bookmarkStart w:name="z2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сбор и вывоз твердых бытовых отходов (мусороудаление) не более шестьсот пятидесяти тенге на человека;</w:t>
      </w:r>
    </w:p>
    <w:bookmarkEnd w:id="18"/>
    <w:bookmarkStart w:name="z27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обслуживание лифтов не более тысячу триста тенге за квартиру;</w:t>
      </w:r>
    </w:p>
    <w:bookmarkEnd w:id="19"/>
    <w:bookmarkStart w:name="z28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услуги связи в части увеличения абонентской платы за телефон, подключенный к сети телекоммуникаций не более тысячу триста девяносто девяти тенге за абонент;</w:t>
      </w:r>
    </w:p>
    <w:bookmarkEnd w:id="20"/>
    <w:bookmarkStart w:name="z29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расходов на управление объектом кондоминиума и содержание общего имущества объекта кондоминиума, в том числе капитальный ремонт общего имущества объекта кондоминиум не более шестидесяти тенге за квадратный метр;</w:t>
      </w:r>
    </w:p>
    <w:bookmarkEnd w:id="21"/>
    <w:bookmarkStart w:name="z30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арендная плата за пользованием жилищем из государственного жилищного фонда не более ста двадцати тенге за квадратный метр;</w:t>
      </w:r>
    </w:p>
    <w:bookmarkEnd w:id="22"/>
    <w:bookmarkStart w:name="z31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норма квадратуры на человека восемнадцать квадратных метров полезной площади на человека, но не более фактически занимаемой площади, для одиноко проживающего не более тридцати квадратных метров.".</w:t>
      </w:r>
    </w:p>
    <w:bookmarkEnd w:id="23"/>
    <w:bookmarkStart w:name="z32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"Аппарат Шахтинского городского маслихата" в установленном законодательством Республики Казахстан порядке обеспечить:</w:t>
      </w:r>
    </w:p>
    <w:bookmarkEnd w:id="24"/>
    <w:bookmarkStart w:name="z33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решения в государственном учреждении "Министерство юстиции Республики Казахстан";</w:t>
      </w:r>
    </w:p>
    <w:bookmarkEnd w:id="25"/>
    <w:bookmarkStart w:name="z34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решения на интернет-ресурсе Шахтинского городского маслихата после его официального опубликования.</w:t>
      </w:r>
    </w:p>
    <w:bookmarkEnd w:id="26"/>
    <w:bookmarkStart w:name="z35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2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Шахтинского городского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Мамерханова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