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360fc" w14:textId="07360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размера и перечня категорий получателей жилищных сертификатов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Карагандинского городского маслихата от 28 мая 2025 года № 264. Зарегистрировано Департаментом юстиции Карагандинской области 30 мая 2025 года № 6782-09. Утратило силу решением Карагандинского городского маслихата от 28 ноября 2025 года № 320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cилу решением Карагандинского городского маслихата от 28.11.2025 </w:t>
      </w:r>
      <w:r>
        <w:rPr>
          <w:rFonts w:ascii="Times New Roman"/>
          <w:b w:val="false"/>
          <w:i w:val="false"/>
          <w:color w:val="ff0000"/>
          <w:sz w:val="28"/>
        </w:rPr>
        <w:t>№ 320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Закономи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жилищных отношениях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"Об утверждении правил предоставления жилищных сертификатов" (зарегистрирован в Реестре государственной регистрации нормативных правовых актов № 18883), Карагандинский городской маслихат 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размер и перечень категорий получателей жилищных сертификатов, состоящие на учете нуждающихся в жилище по городу Караганде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решения Карагандинского городского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Букенов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264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жилищного сертификата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10% от суммы займа, но не более 1,5 миллиона (одного миллиона пятьсот тысяч) тенге вне зависимости от суммы займа в виде социальной помощи для каждого получателя.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10% от суммы займа, но не более 1,5 миллиона (одного миллиона пятьсот тысяч) тенге вне зависимости от суммы займа в виде социальной поддержки для каждого получателя.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264</w:t>
            </w:r>
          </w:p>
        </w:tc>
      </w:tr>
    </w:tbl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категорий получателей жилищных сертификатов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Ветераны Великой Отечественной войны;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ветераны, приравненные по льготам к ветеранам Великой Отечественной войны;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ветераны боевых действий на территории других государств;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 с инвалидностью первой и второй групп;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семьи, имеющие или воспитывающие детей с инвалидностью;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страдающие тяжелыми формами некоторых хронических заболеваний, перечисленных в списке заболеваний, утверждаемом уполномоченным органом в области здравоохранения;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пенсионеры по возрасту;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дети-сироты и дети, оставшиеся без попечения родителей, не достигшие двадцати девяти лет, потерявшие родителей до совершеннолетия. При призыве таких лиц на воинскую службу возраст продлевается на срок прохождения срочной воинской службы;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кандасы;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лишившиеся жилища в результате экологических бедствий, чрезвычайных ситуаций природного и техногенного характера;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многодетные матери, награжденные подвесками "Алтын алқа", "Күміс алқа" или получившие ранее звание "Мать-героиня", а также награжденные орденами "Материнская слава" I и II степени, многодетные семьи;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семьи лиц, погибших (умерших) при исполнении государственных или общественных обязанностей, воинской службы, при подготовке или осуществлении полета в космическое пространство, при спасании человеческой жизни, при охране правопорядка;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неполные семьи;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вдовы (вдовцы), имеющие на иждивении несовершеннолетних детей и детей, обучающихся по общеобразовательным или профессиональным программам в организациях общего среднего, технического и профессионального, послесреднего образования, высшего, послевузовского образования по очной форме обучения, но не более чем до достижения двадцатитрехлетнего возраста.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264</w:t>
            </w:r>
          </w:p>
        </w:tc>
      </w:tr>
    </w:tbl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маслихата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Карагандинского городского маслихата от 23 августа 2019 года № 426 "Об утверждении размера и перечня категорий получателей жилищных сертификатов" (зарегистрировано в Реестре государственной регистрации нормативных правовых актов за № 5454);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Карагандинского городского маслихата от 27 апреля 2022 года № 149 "О внесении изменений в решение Карагандинского городского маслихата от 23 августа 2019 года № 426 "Об утверждении размера и перечня категорий получателей жилищных сертификатов" (зарегистрировано в Реестре государственной регистрации нормативных правовых актов за № 27931);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Карагандинского городского маслихата 25 мая 2023 года № 32 "О внесении изменения в решение Карагандинского городского маслихата от 23 августа 2019 года № 426 "Об определении размера и перечня категорий получателей жилищных сертификатов" (зарегистрировано в Реестре государственной регистрации нормативных правовых актов за № 6419-09).</w:t>
      </w:r>
    </w:p>
    <w:bookmarkEnd w:id="2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