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218d" w14:textId="de12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пестицидов, биоагентов (энтомофагов) и нормы субсидий на 1 литр (килограмм, грамм, штук) пестицидов, биоагентов (энтомофагов)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23 апреля 2025 года № 25/01. Зарегистрировано Департаментом юстиции Карагандинской области 25 апреля 2025 года № 6759-09.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20209)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пестицидов, биоагентов (энтомофагов) и нормы субсидий на 1 литр (килограмм, грамм, штук) пестицидов, биоагентов (энтомофагов)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 на 2025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Карагандинской области от 10.10.2025 </w:t>
      </w:r>
      <w:r>
        <w:rPr>
          <w:rFonts w:ascii="Times New Roman"/>
          <w:b w:val="false"/>
          <w:i w:val="false"/>
          <w:color w:val="ff0000"/>
          <w:sz w:val="28"/>
        </w:rPr>
        <w:t>№ 59/05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пестицида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килограмм,грамм, 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пестицидов, биоагентов (энтомофагов),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 60%,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Prothazole,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Topazine,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 370 г/л + топрамезон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DARINA,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 300г/л + лямбда-цигалотрин 100г/л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FORTEK,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LERO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LIBRO,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MAKS PLUS,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VEPR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АГАМАГГАН,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АМЕТИСТ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 (15%),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м.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 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г/л + тиаметоксам, 180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грамм/литр +флорасулам,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БАГИРА, микрокапсулированная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БАЙСАТ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397 г/л + триадименол, 97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пиклорам, 37,5 грамм/литр + флорасулам,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г/л + азоксистробин, 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БЕКАНО,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индазифлам 500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БЕЛЛАТОР,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 Гур,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г/л + тиаметоксам, 40 г/л + альфа-циперметрин,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г/л + пираклостробин, 83 г/л + ципроконазол, 97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фенмедифама, 110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заводская бинарная 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Биолан Супер,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447 г/л + дикамба, 156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БОЛЕРО,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этилгексилового эфира 453 г/л + флорасулам 7,4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г/л + тиаметоксам, 126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БОСФОР,концентрат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м.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текучая паста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110 г/л + лямбда-цигалотрин, 55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г/л + ацетамиприд,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ВИВАТ 48%,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изопропиламинная соль, 410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ДИКАМБА 480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Санфосат 757,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757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ХЛОРАНТРАНИЛИПРОЛ,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175 г/л + трифлоксистробин, 150 г/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г/л клотианидина + 100 г/л лямбда-цигалотрина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грамм/литр+ пиклорам,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ГАРДА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387 г/л + альфа циперметрин, 47 г/л + тиаметоксам, 67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ПРАЙМ,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142 г/л + тиаметоксам, 257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водный концентрат.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водорастворимый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ГОПЛИТ,концентрат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115 г/л + ацетамиприд, 95 г/л+ тиаметоксам, 65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720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ДЕЛЛЕР,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кислота, 88,5 г/л + пиклорама кислота, 8,5 г/л + клопиралида кислота, 177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г/л + хлорантранилипрол, 106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ДЖЕРОНИМО,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250 г/кг + бифентрин 250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ДИМЕТРОН,концентрат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ПРАЙМ,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2.4-Д кислоты в виде сложного 2-этилгексилового эфира, 850 г/л + флорасулам, 12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флуроксипир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ДОБЕРМАН,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130 г/л + имидаклоприд, 70 г/л + альфа циперметрин, 147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 ПЛЮС,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ИМИГЕРБ,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500,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ИМПЕРАТОР, 20 %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2-этилгексиловый эфир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г/кг + флорасулам, 200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350 г/л + триадименол, 70 г/л + пираклостробин,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КАРАБОР, микрокапсулированная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г/кг + флорасулам, 150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КАСУМИН 2Л, 2%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касугамицин,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КАТРАНАТИР,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г/кг + флорасулам, 100 г/кг + клоквинтосет кислоты, 70,8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125 г/л+ эмамектин бензоат,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КЛЕВЕРОЛ,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г/л + тиаметоксам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 0,005%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КЛОНРИН,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150 г/л + зета-циперметрин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клопиралид, 40 грамм/литр в виде сложных 2-этилгексиловых эфиров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КОМАНДОР 70 %,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КОМИССАР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г/л + тиенкарбазон-метил,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г/л+ карбендазим, 300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КУДЕСНИК, 70%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г/л + тиофанат-метил, 193 г/л + флутриафол, 247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флуфенацет, 400 г/л + дифлюфеникан,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г/л + тиаметоксам, 83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ЛИРУМ 078,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 60 г/л + абамектин 18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г/л + имидаклоприд, 110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клоквинтоцет-мексила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эфир,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МЕЦЕНАТ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МИНСТРЕЛ,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суспензия.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натрия,42 г/л + феноксапроп-п-этил,72 г/л + клоквинтоцет-мексил,40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МУСТЕР,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610 г/л + флорасулам, 9,4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НАВИЕТ,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 тефурил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 40 грамм/литр + метамифоп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г/кг + трибенурон-метил, 200 г/кг+ флорасулам, 80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В.Э.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водная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120,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ПАРАДЕУС,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90 г/л + имидаклоприд, 210 г/л + лямбда-цигалотрин, 105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170 г/л+ пираклостробин 170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ПИЛАРДЭН,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ПИЛАРСАТО СУПЕР,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изопропиламинная соль, 800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225 г/л + тифенсульфурон-метил, 76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г/л + пираклостробин,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кислоты, 550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285 г/л + флуроксипир 30,5 г/л + флорасулам 11,5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440 грамм/литр + карфентразон-этил, 20 грамм/литр + флуросипир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РАДУГА,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аммонийная соль, 800 г/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Пауэр,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720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ФЛЕКС,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Эйр 200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 + ципроконазол,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г/л + триадименол, 47г/л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2-этилгексилового эфира 267 г/л + пиклорам 80 г/л+ аминопиралид 17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РИСОВОД,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цигалофоп-бутил, 125 г/л + бенсульфурон-метил, 35 г/л + пеноксулам,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УЛЬТРА,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317 г/л + флутриафол 93 г/л + азоксистробин 90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ФОРТЕ,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30 г/л + хизалофоп-П-этил, 20 г/л + имазапир, 12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452 г/л + флорасулам, 6,25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 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710 г/кг + метсульфурон-метил, 40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флорасулам, 5 г/л +клоквинтоцет-мексил (антидот), 11,25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СКАРАБЕЙ,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300 г/л + эсфенвалерат, 88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162 г/л + клодинафоп-пропаргил, 80 г/л + клоквинтоцет-мексил,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СМИЛОДОН,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60 г/л + клоквинтосет-мексил (антидот), 15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77%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СПАРРИНГ,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+фипронил, 90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375 г/кг + метсульфурон-метил, 135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грамм/литр + дикват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400 г/кг, тифенсульфурон-метил 200 г/кг, метсульфурон-метил 150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грамм/литр+ флорасулама,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,33%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м.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г/л +флуметсулам, 24 г/л + флорасулам, 18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тебуконазол,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ТИАМАКС,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ТИАМИКС,концентрат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г/л + лямбда-цигалотрин, 105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ТИЛАД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г/л + пропиконазол,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(аммониевая соль), 747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 BF,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Топмазин Плюс,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160 грамм/литр + топрамезон,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г/л + тебуконазол, 220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ТРЕЙСЕР,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ТРИАЗОЛ,концентрат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грамм/килограммг + тифенсульфурон-метил, 300 грамм/килограмм + флорасулам, 103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 35%,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ТРИОМАКС НЕО,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ТРИОН ТОП,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ТУРБОГЛИФ, 775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775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ФАНФАН,концентрат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ФЕЯ,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125 г/л, тебуконазол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флумиоксазин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ФОРТУНА, 40%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380 г/л + тебуконазол, 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г/л + никосульфурон 37,5 +пиклорам 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757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водной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мас.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ПРОФИ,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 400 г/л + циперметрин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ШАНСИТЕК,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ЭВЕЛИН,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90 г/л+ тиаметоксам 270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дихлорфеноксиуксусной кислоты,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ПРЕМИУМ,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7,2 г/л + 2,4Д кислота в виде сложного эфира, 410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ЭЛИОН,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 лямбда-цигалотрин,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+лямбда-цигалотрин, 100 г/л + луфенурон, 75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2-этилгексиловый эфир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г/л + имазамокс,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грамм/литр клопиралида в виде 2-эитлгексилового эфира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эмульсияланатын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ЭФИРОМАКС 950,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препараты, имеющие государственную регистрацию двойного назначения и используемые, как гербицид и десикант;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препараты, имеющие государственную регистрацию двойного назначения и используемые, как инсектицид и фунгицид;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препарат для предпосевной обработки.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препараты, имеющие государственную регистрацию двойного назначения и используемые, как протравитель и фунгицид;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