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c2e" w14:textId="f76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января 2025 года № 05/01. Зарегистрировано Департаментом юстиции Карагандинской области 4 февраля 2025 года № 6707-09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РГУ "Центрально-Казахстанский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межрегиональный департамент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Комитета геологии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промышленности и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Республики Казахстан "Центрказнедра"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РГУ "Департамент экологии по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области Комитета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и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природных ресурсов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Карагандинской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 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участ 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 (кв.км)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 (кв.км)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4,902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4,8792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3,0957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