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83b9094" w14:textId="83b9094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проекта (схемы) зонирования земель Сарканского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Сарканского районного маслихата области Жетісу от 27 мая 2025 года № 42-166. Зарегистрировано Департаментом юстиции области Жетісу 29 мая 2025 года № 314-19</w:t>
      </w:r>
    </w:p>
    <w:p>
      <w:pPr>
        <w:spacing w:after="0"/>
        <w:ind w:left="0"/>
        <w:jc w:val="both"/>
      </w:pPr>
      <w:bookmarkStart w:name="z7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8 Земельного Кодекса Республики Казахстан и </w:t>
      </w:r>
      <w:r>
        <w:rPr>
          <w:rFonts w:ascii="Times New Roman"/>
          <w:b w:val="false"/>
          <w:i w:val="false"/>
          <w:color w:val="000000"/>
          <w:sz w:val="28"/>
        </w:rPr>
        <w:t>подпунктом 13)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6 Закона Республики Казахстан "О местном государственном управлении и самоуправлении в Республике Казахстан", Сарканский районный маслихат РЕШИЛ:</w:t>
      </w:r>
    </w:p>
    <w:bookmarkEnd w:id="0"/>
    <w:bookmarkStart w:name="z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проекты (схемы) зонирования земель Сарканского района:</w:t>
      </w:r>
    </w:p>
    <w:bookmarkEnd w:id="1"/>
    <w:bookmarkStart w:name="z9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Проект (схемы) зонирования земель Сарканского района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1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2"/>
    <w:bookmarkStart w:name="z10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Проект (схемы) зонирования земель Сарканского района (в разрезе сельскохозяйственных угодий)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2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3"/>
    <w:bookmarkStart w:name="z1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Проект (схемы) зонирования земель запаса Сарканского района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4"/>
    <w:bookmarkStart w:name="z1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И. о. председателя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Е. Дармишев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Сарканский районный маслихат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мая 2025 года № 42-166</w:t>
            </w:r>
          </w:p>
        </w:tc>
      </w:tr>
    </w:tbl>
    <w:bookmarkStart w:name="z18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(схемы) зонирования земель Сарканского района </w:t>
      </w:r>
    </w:p>
    <w:bookmarkEnd w:id="6"/>
    <w:bookmarkStart w:name="z19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"/>
    <w:p>
      <w:pPr>
        <w:spacing w:after="0"/>
        <w:ind w:left="0"/>
        <w:jc w:val="both"/>
      </w:pPr>
      <w:r>
        <w:drawing>
          <wp:inline distT="0" distB="0" distL="0" distR="0">
            <wp:extent cx="7810500" cy="858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8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решению Сарканский районный маслихат от 27 мая 2025 года № 42-166</w:t>
            </w:r>
          </w:p>
        </w:tc>
      </w:tr>
    </w:tbl>
    <w:bookmarkStart w:name="z21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(схемы) зонирования земель Сарканского района (в разрезе сельскохозяйственных угодий)</w:t>
      </w:r>
    </w:p>
    <w:bookmarkEnd w:id="8"/>
    <w:bookmarkStart w:name="z22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"/>
    <w:p>
      <w:pPr>
        <w:spacing w:after="0"/>
        <w:ind w:left="0"/>
        <w:jc w:val="both"/>
      </w:pPr>
      <w:r>
        <w:drawing>
          <wp:inline distT="0" distB="0" distL="0" distR="0">
            <wp:extent cx="7810500" cy="858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8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решению Сарканский районный маслихат от 27 мая 2025 года № 42-166</w:t>
            </w:r>
          </w:p>
        </w:tc>
      </w:tr>
    </w:tbl>
    <w:bookmarkStart w:name="z24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(схемы) зонирования земель запаса Сарканского района </w:t>
      </w:r>
    </w:p>
    <w:bookmarkEnd w:id="10"/>
    <w:bookmarkStart w:name="z25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7810500" cy="600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0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