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27849d" w14:textId="c27849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и утверждении мест размещения нестационарных торговых объектов в Коксуском районе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Коксуского района области Жетісу от 21 февраля 2025 года № 60. Зарегистрировано Департаментом юстиции области Жетісу 25 февраля 2025 года № 275-19. Утратило силу постановлением акимата Коксуского района области Жетісу от 3 августа 2026 года № 297.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Коксуского района области Жетісу от 03.08.2026 </w:t>
      </w:r>
      <w:r>
        <w:rPr>
          <w:rFonts w:ascii="Times New Roman"/>
          <w:b w:val="false"/>
          <w:i w:val="false"/>
          <w:color w:val="ff0000"/>
          <w:sz w:val="28"/>
        </w:rPr>
        <w:t>№ 297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31 Закона Республики Казахстан "О местном государственном управлении и самоуправлении в Республике Казахстан", со статьями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регулировании торговой деятельности", приказом исполняющего обязанности Министра национальной экономики Республики Казахстан от 27 марта 2015 года </w:t>
      </w:r>
      <w:r>
        <w:rPr>
          <w:rFonts w:ascii="Times New Roman"/>
          <w:b w:val="false"/>
          <w:i w:val="false"/>
          <w:color w:val="000000"/>
          <w:sz w:val="28"/>
        </w:rPr>
        <w:t>№264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внутренней торговли" (зарегистрирован в Реестре государственной регистрации нормативных правовых актов за №11148), акимат Коксуского района ПОСТАНОВЛЯЕТ: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Определить и утвердить места размещения нестационарных торговых объектов в Коксуском районе согласно приложению к настоящему постановлению.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постановление акимата Коксуского района от 17 сентября 2021 года </w:t>
      </w:r>
      <w:r>
        <w:rPr>
          <w:rFonts w:ascii="Times New Roman"/>
          <w:b w:val="false"/>
          <w:i w:val="false"/>
          <w:color w:val="000000"/>
          <w:sz w:val="28"/>
        </w:rPr>
        <w:t>№ 321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определении и утверждении мест размещения нестационарных торговых объектов в Коксуском районе" (зарегистрировано в Реестре государственной регистрации нормативных правовых актов за №158900).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района.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Коксуского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Халелов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 от 21 февраля 2025 года № 60</w:t>
            </w:r>
          </w:p>
        </w:tc>
      </w:tr>
    </w:tbl>
    <w:bookmarkStart w:name="z1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размещения нестационарных торговых объектов в Коксуском районе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Точное местоположение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Занимаемая площадь, квадратный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Ближайшая инфраструктура (торговые объекты, а также объекты общественного питания, в которых реализуется аналогичный ассортимент товаров)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Сфера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осуществления торговой деятельности, год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Балпык би, по улице Кабанбай батыра, напротив магазина "Дастан"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Магазины "Жетісу", "Дастан"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Торговля продовольственными и не продовольственными товарами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Балпык би, по улице Измайлова (правая сторона), напротив здания Государственного казенного предприятия 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праве хозяйственного ведения "Коксуской центральной районной больницы"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Магазин "Әсем"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Торговля продовольственными и не продовольственными товарами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Балпык би, по улице Измайлова перед заднием №10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Магазин "Әсем"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Розничная торговля (продажа товаров концелярии)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Балпык би, по улице Амангельды, возле магазина "Нұржан" (правая сторона)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Магазин "Нұржан"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Торговля продовольственными и не продовольственными товарами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Балпык би, по улице Кабанбай батыра, возле торгового дома "Шаған" (правая сторона)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Торговый дом "Шаған"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Торговля продовольственными и не продовольственными товарами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