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feb9" w14:textId="989f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17 апреля 2025 года № 118. Зарегистрировано Департаментом юстиции области Жетісу 22 апреля 2025 года № 301-19.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Жетісу от 25.09.2025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пестицида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 гов)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ВОСТОРГ,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г/л клотианидина + 100 г/л лямбда-цигалотрина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флуроксипир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24,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564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2-этилгексиловый эфир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заводская бинарная упаковка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FORTEK,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ГЕКСИЛЕН 905,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грамм/литр + пиклорам, 37,5 грамм/литр + флорасулам,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АСТЭРИКС,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БОЛЕРО,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этилгексилового эфира 453 г/л + флорасулам 7,4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АЛТАИР,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300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(2-этилгексиловый эфир), 452,42 грамм/литр + флорасулам, 6,25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грамм/литр+ флорасулама,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 СУПЕР,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285 г/л + флуроксипир 30,5 г/л + флорасулам 11,5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г/л + флорасулам, 6,25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ЭНДИМИОН,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ГЕРБИКС,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АГАМАГГАН,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ВЕРТИМОС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20 г/л + ацетамиприд,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ТЕБАЗ ПРО,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тебуконазол,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АМЕТИСТ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 ПРО,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400 г/кг, тифенсульфурон-метил 200 г/кг, метсульфурон-метил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АТРИУМ,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атразин, 900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ДЖЕРОНИМО,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250 г/кг + бифентрин 250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 900,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г/л +фомесафен,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БЕНТАСИЛ,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ЗОЛОТОЙ ДРАКОН,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АРНИ,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бета-цифлутрин, 60 г/л + тиаметоксам, 180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СУПРИМ,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 40 грамм/литр + метамифоп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АКРАМАЙТ, 48 %,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Бифеназат 480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ДЖАЛЕНТРА,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159 г/л + хлорантранилипрол, 106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г/л + тиаметоксам, 40 г/л + альфа-циперметрин,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 ФОРТЕ,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боскалид, 57 г/л + тиофанат-метил, 193 г/л + флутриафол, 247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Квелекс 200,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галаксифен-метил, 104,2 г/кг + флорасулам, 100 г/кг + клоквинтосет кислоты, 70,8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ОПТИМУС ПРАЙМ,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108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галоксифоп-Р-метил,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ТИАЗОКСИС, 10%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ИОКСОРРУМ,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(аммониевая соль), 747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VEPR 540,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Глифор Форте,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(калийная соль),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77%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ФЛЕКС,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540, в.к.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720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фенмедифама, 110 г/л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САНШАЙН,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Топмазин Плюс,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160 грамм/литр + топрамезон,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ВИНКА ДИКАМБА 480 в.р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ДЕЛЛЕР,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г/л + пиклорама кислота, 8,5 г/л + клопиралида кислота, 177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Экстра,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Эйр 200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ДИМЕТРОН,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ЛОКУСТИН,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125 г/л + имидаклоприд, 110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СКАРАБЕЙ,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300 г/л + эсфенвалерат, 88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ФОРТЕ,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30 г/л + хизалофоп-П-этил, 20 г/л + имазапир, 12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ИМИГЕРБ,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ДЕНТАЙР,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БЕЛЛАТОР,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ФОРУС,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СЕРП,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 в.г.р.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г/л + имазамокс,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ИМПЕРАТОР, 20 % в.к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КОМАНДОР 70 %, в.д.г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EVA PLUS,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имидоклоприд 300г/л + лямбда-цигалотрин 100г/л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БЕКАНО,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индазифлам 500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г/л +абамектин,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ГЕЛИФАС,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Даларан,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СЕКАЧ,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КЕРБЕН 500,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ЛАЙТ,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галоксифоп-п-метил,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хизалофоп-п-этил,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хизалофоп-п-этил,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ТАЛГАМ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ПРОФИ,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 ИКС,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АЛГОРИТМ,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ТРЕЙСЕР,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 600,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600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 + имазамокс,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ТРИО,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сложного 2-этилгексилового эфира 267 г/л + пиклорам 80 г/л+ аминопиралид 17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267 грамм/литр+ пиклорама, 67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КЛОРИТ,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водной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грамм/литр+ пиклорам,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грамм/килограмм + метсульфурон-метил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ФОРТЕ 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710 г/кг + метсульфурон-метил, 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КЛОНРИН,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150 г/л + зета-циперметрин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ГОПЛИТ,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115 г/л + ацетамиприд, 95 г/л+ тиаметоксам, 65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СТЭЙТ,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КАРАТЕЛЬ,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ЛАССО,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БОМБАРДИР 220,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94 г/л + тиаметоксам, 126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 75 г/л + никосульфурон 37,5 +пиклорам 17,5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имазамокс,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LERO в.д.г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АРБАЛЕТ, 60%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АНТАРЕС,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600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МЕЦЕНАТ в.р.к.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флорасулам 3,6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тефенсульфурон-метил, 60 грамм/килограмм + флорасулам 40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БОСФОР,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,33%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ПЕНДИМЭКС,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РАДУГА,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РИСТОКС,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30 г/л + цигалофоп-бутил,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водорастворимый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г/кг + трибенурон-метил, 200 г/кг+ флорасулам, 80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СЕРАПЕН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флорасулам, 5 г/л +клоквинтоцет-мексил (антидот), 11,25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АПРОВАТОР,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клоквинтоцет-мексила (антидот),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ПИЛАРДЭН,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ТЕСПИАН,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СМИЛОДОН,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60 г/л + клоквинтосет-мексил (антидот), 15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КЛАСТРО,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АДМИРАЛ,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пирипроксифен,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ГЕЗАДЕКС,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ГЕЗАТРИН 500,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 57%,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ОМАЙТ, 57% В.Э.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140 грамм/литр + тебуконазол, 140 грамм/литр + эпоксиконазол,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БАЛИЙ,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г/л + азоксистробин, 120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ИКС, к.к.р.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220 г/л + тебуконазол, 220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Бульдог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ТИЛАД 250,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АВАКСС,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MAKS PLUS,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к.м.э.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ФЕЯ,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125 г/л, тебуконазол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Пиларвива,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 170 г/л+ пираклостробин 170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ВИНКИ ТАЙГЕР,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175 г/л + трифлоксистробин, 150 г/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ЦИПРОФЕН 440,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 400 г/л + циперметрин 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 + дикамба кислоты, 550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ДИФИЛАЙН,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НАВИЕТ,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протиоконазол, 53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УЛЬТРА,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317 г/л + флутриафол 93 г/л + азоксистробин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КОНСОРТ,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г/л+ карбендазим, 300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РЕЙНДЖЕР,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 + ципроконазол,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ГРАНБЕРГ,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ТРИАЗОЛ,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317 г/л + пираклостробин, 83 г/л + ципроконазол, 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417 г/л + тиаметоксам, 83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 ИКС, к.с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 лямбда-цигалотрин,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+лямбда-цигалотрин, 100 г/л + луфенурон, 75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СПАРРИНГ,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г/л +фипронил, 90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ТИАМАКС,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ТИМАТЕРР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350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ТИФИ,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ТАМПЛИЕР,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90 г/л +флуметсулам, 24 г/л + флорасулам,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ФОРТЕ,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ЭКСПРЕСС,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Полиан,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225 г/л + тифенсульфурон-метил, 76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ПРО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КАЙМАН,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600 г/кг + флорасулам, 200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DARINA,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АЙТРИБУМ,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АРГАМАК, водно- 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 Гур,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с.т.с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Гран-при,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Флурон,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клоквинтосет-мексил (антидот), 47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клодинафоп-пропаргил, 48,5 грамм/литр + клоквинтоцет-мексил (антидот), 57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100,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ПЛЮС,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 СУПЕР 230,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АЛЬЯНС,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LIBRO,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72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АРИЛОКС,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ПРО,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162 г/л + клодинафоп-пропаргил, 80 г/л + клоквинтоцет-мексил,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э.м.в.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 + клоквинтоцет-мексил-антидот,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ЭКСЛИБРИС,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клоквинтоцет-мексил, (антидот),40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фенпропидин, 450 г/л + пропиконазол,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КОЙРА,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ФЛОРАН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ПРЕМИУМ, с.э.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7,2 г/л + 2,4Д кислота в виде сложного эфира, 410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 ПЛЮС,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 32,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БИНГО,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 700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МОНБЛАНК,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натрия,42 г/л + феноксапроп-п-этил,72 г/л + клоквинтоцет-мексил,40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г/л + пираклостробин, 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ФЛАЗЕР,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флумиоксазин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МИНСТРЕЛ,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КАТРАНАТИР,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ЛЕНОЦЕТ ПЛЮС,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флуфенацет, 400 г/л + дифлюфеникан,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УЛЬТРА, в.р.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ФОМЕСОФТ, водный раствор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АВАТАР,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ТРИММЕР 35%,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г/л + хизалофоп-п-этил, 25 г/л + кломазон, 230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Буриза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ФОРИНДО МИКС,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ципросульфамид (антидот), 15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КОНВИЗО 1,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форамсульфурона, 50 г/л + тиенкарбазон-метил, 30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4%, к.э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 (15%), 150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 тефурил 80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ПАНАМЕРА,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70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КУМПАРСИТА,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 200 г/л + тиаметоксам 200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м.к.с.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ЛАСТРОЛ,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грамм/литр + лямбда-цигалотрин,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ВЕКТОР,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110 г/л + лямбда-цигалотрин, 55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125 г/л+ эмамектин бензоат,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КАРАВАН,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ПИЛАРФЛАМ, к.с.,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 ПРЕМИУМ, к.с.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ЛИРУМ 078,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 60 г/л + абамектин 18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РИСОВОД, м.д.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цигалофоп-бутил, 125 г/л + бенсульфурон-метил, 35 г/л + пеноксулам,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ФАНФАН, 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ФОРТУНА, 40% с.к.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ципроконазол, 380 г/л + тебуконазол, 20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 ЛИДЕР, в.д.г.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г/кг + тиаметоксам, 150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масляный концентрат эмульсии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КАРАБОР, м.к.э.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грамм/литр + фенмедифам, 63 грамм/литр + десмедифам, 21 грамм/литр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