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bd4d4" w14:textId="8ebd4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рыбохозяйственных водоемов местного 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Жетісу от 8 апреля 2025 года № 103. Зарегистрировано Департаментом юстиции области Жетісу 11 апреля 2025 года № 299-19. Утратило силу постановлением акимата области Жетісу от 18 сентября 2026 года № 251.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области Жетісу от 18.09.2026 </w:t>
      </w:r>
      <w:r>
        <w:rPr>
          <w:rFonts w:ascii="Times New Roman"/>
          <w:b w:val="false"/>
          <w:i w:val="false"/>
          <w:color w:val="ff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"Об охране, воспроизводстве и использовании животного мира", акимат области Жетісу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рыбохозяйственных водоемов местного значения по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области Жетісу.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 Жетісу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области Жетісу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апреля 2025 года № 103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Приложение с изменением, внесенным постановлением акимата области Жетісу от 30.12.2025 № 424 (вводится в действие по истечении десяти календарных дней после дня его первого официального опубликования).</w:t>
      </w:r>
    </w:p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рыбохозяйственных водоемов местного значения по области Жетісу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рыбохозяйственных водоемов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Шошкалы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Теренколь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Жасылколь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Майканколь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Коржынколь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Сапи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Белое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Кисыкколь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Бестерековские озера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Таукеколь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Бибакан –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Бибакан –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Алтынколь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Даулет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Сатыбай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Шумек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Абжанов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Жазылбеков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31.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34.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Баклан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Кураксуская система озер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Пресные Райские озера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Телибайские озера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Клинковое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Кулындинская система озер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Табындинская система озер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Целинное 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Кокышколь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Туранговое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Уйрекколь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Птичье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Актобе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Тастобе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Бериктас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Сайлыколь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Куйыктума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Канбакты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Ащису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Канабек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Кельте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Ащиколь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Тамырколь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Бокпен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Карабасские разливы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 бала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Караколь (малый)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Агабек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Туйыксу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Алтынколь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Дубчунколь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Жидеколь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Кундызды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Малая Подкова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Большая Подкова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Сорколь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Алтайские озера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Кокышколь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Актилек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Тазаколь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Жакан –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Жакан –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Сарканский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Талдыкорган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