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2cd28" w14:textId="b32cd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области Жетісу от 18 мая 2023 года № 146 "Об утверждении нормативов субсидий на единицу закупаемой сельскохозяйственной продукции"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Жетісу от 20 марта 2025 года № 79. Зарегистрировано Департаментом юстиции области Жетісу 6 марта 2025 года № 278-19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Акимат области Жетісу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следующее изменение в Постановление акимата области Жетісу от 18 мая 2023 года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нормативов субсидий на единицу закупаемой сельскохозяйственной продукции" (зарегистрирован в Реестре государственной регистрации нормативных правовых актов за № 181756):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 Жетісу.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 Жетісу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области Жетісу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2025 года № 79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субсидий на единицу закупаемой сельскохозяйственной продукции для производства продуктов ее глубокой переработки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 глубокой переработки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в перерасчете на сырье, тенге/килограмм тенге/литр (тенге/килограм)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сырое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Сливочное масло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сырое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твердый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сырое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Сухое молоко (цельное, обезжиренное)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