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8b9c" w14:textId="f868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Улытауского районного маслихата от 30 декабря 2024 года № 172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29 апреля 2025 года № 199. Зарегистрировано Департаментом юстиции области Ұлытау 30 апреля 2025 года № 196-20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"Об определении размера и перечня категорий получателей жилищных сертификатов" от 30 декабря 2024 года № 172 (зарегистрировано в Реестре государственной регистрации нормативных правовых актов под № 172-20)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