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cae" w14:textId="30e5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6 декабря 2023 года № 64/01 "Об установлении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8 апреля 2025 года № 34/01. Зарегистрировано Департаментом юстиции области Ұлытау 9 апреля 2025 года № 184-20.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установлении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 и режима их хозяйственного использования" от 6 декабря 2023 года № 64/01 (зарегистрировано в Реестре государственной регистрации нормативных правовых актов под № 76-20)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2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"Нура-Сарысуская бассейновая инспекция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 использованию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области Ұлытау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