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7891" w14:textId="8287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Мойынкумского района от 15 октября 2020 года № 270 "Об утверждении коэффициента зонирования, учитывающего месторасположение объекта налогообложения в населенных пунктах Мойынкумского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23 декабря 2025 года № 376. Зарегистрировано в Министерстве юстиции Республики Казахстан от 24 декабря 2025 года № 37670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постановления.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Мойынкумского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Мойынкумского района от 15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коэффициента зонирования, учитывающего месторасположение объекта налогообложения в населенных пунктах Мойынкумского района" (зарегистрирован в Реестре государственной регистрации нормативных правовых актов за № 4764).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Мойынкумского района Нурадинова Алибека Нагыметуллаевича.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