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5f45" w14:textId="e205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Кордайского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13 октября 2025 года № 49-3. Зарегистрировано в Министерстве юстиции Республики Казахстан от 15 октября 2025 года № 37129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Кордайский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Кордайского районного маслихата "Об утвержднии Регламента Кордайского районного маслихата" от 27 января 2014 года № </w:t>
      </w:r>
      <w:r>
        <w:rPr>
          <w:rFonts w:ascii="Times New Roman"/>
          <w:b w:val="false"/>
          <w:i w:val="false"/>
          <w:color w:val="000000"/>
          <w:sz w:val="28"/>
        </w:rPr>
        <w:t>26-2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№2119).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