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68ab" w14:textId="c17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Жуалынского районного маслихата от 29 марта 2024 года № 19-6 "О понижении размера ставки налогов при применении специального налогового режима розничного налога по Жуалынскому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22 декабря 2025 года № 58-6. Зарегистрировано в Министерстве юстиции Республики Казахстан от 30 декабря 2025 года № 37730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Жуалынского районного маслихата "О понижении размера ставки налогов при применении специального налогового режима розничного налога по Жуалынскому району" от 29 марта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19-6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№5188-08).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