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e3d86" w14:textId="59e3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Таразского городского маслихата о внесении изменений в решение Таразского городского маслихата от 15 марта 2024 года № 14-8 "Об определении размера и порядка оказания жилищной помощи в городе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31 октября 2025 года № 33-5. Зарегистрировано в Министерстве юстиции Республики Казахстан от 7 ноября 2025 года № 37364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15 марта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№14-8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городе Тараз" (зарегистрировано в Реестре государственной регистрации нормативных правовых актов за №5174-08)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заголовок указанного решения изложить в новой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правил и размера оказания жилищной помощи в городе Тараз";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правила и размер оказания жилищной помощи в городе Тараз согласно приложению к настоящему решению.";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городе Тараз, утвержденных указанным решением: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размер оказания жилищной помощи в городе Тараз";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Правила и размер оказания жилищной помощи в городе Тараз разработаны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№117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(зарегистрировано в Реестре государственной регистрации нормативных правовых актов за №33763).";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Таразского городского маслихата" в установленном законодательством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Таразского городского маслихата после его официального опубликования.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Тараз курирующего социальную сферу.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