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221" w14:textId="43d9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Жаңасемей от 28 августа 2024 года № 10/51–VIII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19 мая 2025 года № 17/168-VIII. Зарегистрировано Департаментом юстиции области Абай 2 июня 2025 года № 463-18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Жаңасемей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"Об утверждении Правил оказания социальной помощи, установления ее размеров и определения перечня отдельных категорий нуждающихся граждан" от 28 августа 2024 года 10/51–VIII (зарегистрировано в Реестре государственной регистрации нормативных правовых актов под № 319-18)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17/168-VIII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размера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района Жаңасемей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Жаңасемей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распоряжениям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с обследованием материально-бытового положения;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 и обследования материально-бытового положения;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района Жаңасемей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заявлением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