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09e3" w14:textId="a6b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11 ноября 2021 года № 9/114-VII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октября 2025 года № 30/505-VIII. Зарегистрировано в Министерстве юстиции Республики Казахстан 3 ноября 2025 года № 37328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 от 11 ноября 2021 года № 9/114-VII (зарегистрировано в Реестре государственной регистрации нормативных правовых актов под № 25232)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30/505-VIII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9/114-VII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населҰнных пунктах Жарминского района (далее-специалисты).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— государственным учреждением "Отдел занятости и социальных программ Жарминского района области Абай" (далее - ГУ).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контролю,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(тринадцать) месячных расчетных показателей.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Жарминского района на текущий финансовый год.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