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928b" w14:textId="7009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22 мая 2025 года № 81. Зарегистрировано Департаментом юстиции области Абай 3 июня 2025 года № 468-18.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под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"Департамента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"Балхаш-Алакольская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и 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Мейрамбеков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полосы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 реки Иртыш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 реки Иртыш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внесенных изменений)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поселка Холодный ключ до границы города в районе садоводческого кооператива "Бобровка"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100-1040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(было внесено изменение постановлением ВКО акимата от 26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улицы Джамбула, между гостиницей "Турист" комплексом "Чайка"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Полковничий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Большой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острова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232-520-482-066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580-700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 Акбулакского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 Кокентауского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Дагандалы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 участок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05-252-163-330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1983,91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1535,13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Жынды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Девизский ключ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Кулантай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Алет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Базар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4694,79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848,131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116,671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1343,365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1256,488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243,329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9-11,774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Доланаты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0-15,262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1575,027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268,273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10-15,262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2925,873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1166,654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2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Сарышырганак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0-35,155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3325,638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Барлыбай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Шагантогай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4622,440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1205,977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3907,63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Емель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1369,759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265,902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Кольденен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Сулагантерек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0-17,967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5179,489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Жантезек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Суыкбулак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0-18,804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1662,82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Танбалы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2006,62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Свинячья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41-44Л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44-49Л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53-63Л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81-85Л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и 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23-240-017, 23-240-039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Васильевский Ключ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Ельцы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Ершовка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Комриха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Никанов Ключ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Сухановский Ключ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Бочановка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Андроновка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Анисимов Лог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Вовгербновка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Вшивка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Девятка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Жыра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Кулибачиха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Мокрый Лог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Ремовка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Сардеевка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Сосенка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Тютюновка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Шульбинка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0-36,562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Шульбинка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Шешикова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0-12,715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Стуколенкова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Леписянка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Жерновка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Осиха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Осиха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Безымяный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0- 0,890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6- 6,706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Комаровский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Жаланашкак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2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Койтас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водоотводный канал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(уасток №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23-243-032-012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Кыз-Бастау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Аршалы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в 1,2 километрах северо - западнее с. 8-ое Март.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Балыктыколь южная часть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05-079-022, 05-243-010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в 2,5 км юго-западнее с.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Акмектеп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Былкылдак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Нижний Былкылдак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Косагаш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23-244-005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Ақсуат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Ақсуат,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Кызылкайын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8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6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