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b4c5" w14:textId="e31b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 на 2025 год по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29 апреля 2025 года № 62. Зарегистрировано Департаментом юстиции области Абай 5 мая 2025 года № 449-18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80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(зарегистрирован в Реестре государственной регистрации нормативных правовых актов под № 20209),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пестицидов, биоагентов (энтомофагов) и нормы субсидий на 1 литр (килограмм, грамм, штук) пестицидов, биоагентов (энтомофагов)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области Абай"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возложить на курирующего заместителя акима области Абай.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области Абай от 13.10.2025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пестицида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 (килограмм,грамм, штук)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 300г/л + лямбда-цигалотрин 100г/л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водный концентрат.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суспензионная эмульсия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 (15%),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 фенмедифама, 110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этилгексилового эфира 453 г/л + флорасулам 7,4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г/л + тиаметоксам, 126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масляная дисперсия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г/л + лямбда-цигалотрин, 55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г/л + трифлоксистробин, 150 г/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г/л клотианидина + 100 г/л лямбда-цигалотрина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500,суспензионная эмульсия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 BF,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77%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 600 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г/кг + флорасулам, 100 г/кг + клоквинтосет кислоты, 70,8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г/л + тиенкарбазон-метил,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г/л+ карбендазим,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г/л + тиофанат-метил, 193 г/л + флутриафол, 247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г/л + дифлюфеникан,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 тефурил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 40 грамм/литр + метамифоп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ФЛЕКС,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170 г/л+ пираклостробин 170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водорастворимые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изопропиламинная соль, 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г/л + тифенсульфурон-метил, 76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285 г/л + флуроксипир 30,5 г/л + флорасулам 11,5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г/л + триадименол, 47г/л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 267 г/л + пиклорам 80 г/л+ аминопиралид 17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317 г/л + флутриафол 93 г/л + азоксистробин 90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 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г/кг + метсульфурон-метил, 40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г/л + клодинафоп-пропаргил, 80 г/л + клоквинтоцет-мексил,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375 г/кг + метсульфурон-метил, 135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г/кг, тифенсульфурон-метил 200 г/кг, метсульфурон-метил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флорасулама,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г/л + тебуконазол, 220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г/л + циперметрин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лямбда-цигалотрин,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0,005%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суспензионный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397 г/л + триадименол, 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БЕЛЛАТОР,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447 г/л + дикамба, 156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ВИВАТ 48%,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водно- 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387 г/л + альфа циперметрин, 47 г/л + тиаметоксам, 67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ПРАЙМ,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142 г/л + тиаметоксам, 257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г/л + ацетамиприд, 95 г/л+ тиаметоксам, 65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ДЕЛЛЕР,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г/л + пиклорама кислота, 8,5 г/л + клопиралида кислота, 177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г/кг + бифентрин 250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ДИМЕТРОН,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ПРАЙМ,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2.4-Д кислоты в виде сложного 2-этилгексилового эфира, 850 г/л + флорасулам, 12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ДОБЕРМАН,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130 г/л + имидаклоприд, 70 г/л + альфа циперметрин, 147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г/кг + флорасулам, 100 г/кг + клоквинтосет кислоты, 70,8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г/л+ эмамектин бензоат,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 + тиаметоксам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г/л + зета-циперметрин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610 г/л + флорасулам, 9,4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водная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120,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г/л + бенсульфурон-метил, 35 г/л + пеноксулам,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30 г/л + хизалофоп-П-этил, 20 г/л + имазапир, 12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г/л + флорасулам,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300 г/л + эсфенвалерат, 88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60 г/л + клоквинтосет-мексил (антидот), 15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+фипронил, 90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ТИАМИКС,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лямбда-цигалотрин, 105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380 г/л + тебуконазол, 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ЭВЕЛИН,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90 г/л+ тиаметоксам 270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7,2 г/л + 2,4Д кислота в виде сложного эфира,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